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40C60" w14:textId="77777777" w:rsidR="00AC7AF3" w:rsidRDefault="00AC7AF3" w:rsidP="00456227"/>
    <w:p w14:paraId="2A98C5D0" w14:textId="7DC67A72" w:rsidR="0095235F" w:rsidRPr="00EB72A9" w:rsidRDefault="00773A59" w:rsidP="00EB72A9">
      <w:pPr>
        <w:pStyle w:val="Titel"/>
        <w:rPr>
          <w:color w:val="000000" w:themeColor="text1"/>
        </w:rPr>
      </w:pPr>
      <w:r>
        <w:rPr>
          <w:color w:val="000000" w:themeColor="text1"/>
        </w:rPr>
        <w:t>Teilnahmebestätigung</w:t>
      </w:r>
      <w:r w:rsidR="00F40BE9">
        <w:rPr>
          <w:color w:val="000000" w:themeColor="text1"/>
        </w:rPr>
        <w:t xml:space="preserve"> – Weiterbildung</w:t>
      </w:r>
    </w:p>
    <w:p w14:paraId="6744CCB5" w14:textId="556E203B" w:rsidR="00C91307" w:rsidRDefault="00C91307" w:rsidP="00EB72A9"/>
    <w:p w14:paraId="16226A79" w14:textId="092E547E" w:rsidR="005739BD" w:rsidRDefault="005739BD" w:rsidP="00EB72A9">
      <w:r>
        <w:t xml:space="preserve">Wir bestätigen hiermit die Teilnahme </w:t>
      </w:r>
      <w:r w:rsidR="00790FA6">
        <w:t xml:space="preserve">an </w:t>
      </w:r>
      <w:r w:rsidR="00356692">
        <w:t>untenstehendem</w:t>
      </w:r>
      <w:r w:rsidR="00790FA6">
        <w:t xml:space="preserve"> </w:t>
      </w:r>
      <w:r w:rsidR="00BF6C5B">
        <w:t>Weiterbildung</w:t>
      </w:r>
      <w:r w:rsidR="00790FA6">
        <w:t>sangebot</w:t>
      </w:r>
      <w:r w:rsidR="00FD37B0">
        <w:t>.</w:t>
      </w:r>
    </w:p>
    <w:p w14:paraId="5C282CB1" w14:textId="77777777" w:rsidR="003E724E" w:rsidRDefault="003E724E" w:rsidP="003E724E">
      <w:pPr>
        <w:pStyle w:val="berschrift2"/>
        <w:tabs>
          <w:tab w:val="left" w:pos="3686"/>
        </w:tabs>
      </w:pPr>
      <w:r>
        <w:t>Angaben zur teilnehmenden Person</w:t>
      </w:r>
    </w:p>
    <w:p w14:paraId="0C477385" w14:textId="61A3D6BA" w:rsidR="003E724E" w:rsidRDefault="003E724E" w:rsidP="00957139">
      <w:pPr>
        <w:spacing w:line="288" w:lineRule="auto"/>
        <w:ind w:left="3261" w:hanging="3261"/>
      </w:pPr>
      <w:r>
        <w:t>Name:</w:t>
      </w:r>
      <w:r>
        <w:tab/>
      </w:r>
      <w:sdt>
        <w:sdtPr>
          <w:id w:val="1196510949"/>
          <w:placeholder>
            <w:docPart w:val="5A1A55711F2C4B09BC495617F86E971C"/>
          </w:placeholder>
          <w:showingPlcHdr/>
          <w:text/>
        </w:sdtPr>
        <w:sdtContent>
          <w:r w:rsidRPr="00025E93">
            <w:rPr>
              <w:rStyle w:val="Platzhaltertext"/>
            </w:rPr>
            <w:t>Klicken oder tippen Sie hier, um Text einzugeben.</w:t>
          </w:r>
        </w:sdtContent>
      </w:sdt>
    </w:p>
    <w:p w14:paraId="2C277A67" w14:textId="77777777" w:rsidR="003E724E" w:rsidRDefault="003E724E" w:rsidP="00957139">
      <w:pPr>
        <w:spacing w:line="288" w:lineRule="auto"/>
        <w:ind w:left="3261" w:hanging="3261"/>
      </w:pPr>
      <w:r>
        <w:t>Vorname:</w:t>
      </w:r>
      <w:r>
        <w:tab/>
      </w:r>
      <w:sdt>
        <w:sdtPr>
          <w:id w:val="1328086106"/>
          <w:placeholder>
            <w:docPart w:val="85894E74FF8241B8835C05D292B185DF"/>
          </w:placeholder>
          <w:showingPlcHdr/>
          <w:text/>
        </w:sdtPr>
        <w:sdtContent>
          <w:r w:rsidRPr="00025E93">
            <w:rPr>
              <w:rStyle w:val="Platzhaltertext"/>
            </w:rPr>
            <w:t>Klicken oder tippen Sie hier, um Text einzugeben.</w:t>
          </w:r>
        </w:sdtContent>
      </w:sdt>
    </w:p>
    <w:p w14:paraId="018F8708" w14:textId="6EAB75B0" w:rsidR="003E724E" w:rsidRDefault="003E724E" w:rsidP="00957139">
      <w:pPr>
        <w:spacing w:line="288" w:lineRule="auto"/>
        <w:ind w:left="3261" w:hanging="3261"/>
      </w:pPr>
      <w:r>
        <w:t>FPH-Nummer:</w:t>
      </w:r>
      <w:r>
        <w:tab/>
      </w:r>
      <w:sdt>
        <w:sdtPr>
          <w:id w:val="1316765470"/>
          <w:placeholder>
            <w:docPart w:val="C7713BEF99B444F09249B1E2332B2358"/>
          </w:placeholder>
          <w:showingPlcHdr/>
          <w:text/>
        </w:sdtPr>
        <w:sdtContent>
          <w:r w:rsidRPr="00025E93">
            <w:rPr>
              <w:rStyle w:val="Platzhaltertext"/>
            </w:rPr>
            <w:t>Klicken oder tippen Sie hier, um Text einzugeben.</w:t>
          </w:r>
        </w:sdtContent>
      </w:sdt>
    </w:p>
    <w:p w14:paraId="42CEE470" w14:textId="77777777" w:rsidR="00C91307" w:rsidRDefault="00C91307" w:rsidP="003E724E">
      <w:pPr>
        <w:tabs>
          <w:tab w:val="left" w:pos="3686"/>
        </w:tabs>
        <w:spacing w:line="288" w:lineRule="auto"/>
      </w:pPr>
    </w:p>
    <w:p w14:paraId="78A6F086" w14:textId="5446EB59" w:rsidR="00C505FD" w:rsidRDefault="00C505FD" w:rsidP="00C505FD">
      <w:pPr>
        <w:pStyle w:val="berschrift2"/>
      </w:pPr>
      <w:r>
        <w:t>Angaben zum Bildungsangebot</w:t>
      </w:r>
    </w:p>
    <w:p w14:paraId="2C378392" w14:textId="1091F741" w:rsidR="0099459F" w:rsidRDefault="0099459F" w:rsidP="00807ACE">
      <w:pPr>
        <w:spacing w:line="288" w:lineRule="auto"/>
        <w:ind w:left="3261" w:hanging="3261"/>
      </w:pPr>
      <w:r>
        <w:t>Titel des Bildungsangebotes:</w:t>
      </w:r>
      <w:r w:rsidR="00EC18F7">
        <w:tab/>
      </w:r>
      <w:sdt>
        <w:sdtPr>
          <w:id w:val="-669020084"/>
          <w:placeholder>
            <w:docPart w:val="D797D7DF0A204417B051DB5AEF0C797D"/>
          </w:placeholder>
          <w:showingPlcHdr/>
        </w:sdtPr>
        <w:sdtContent>
          <w:r w:rsidR="00330D45" w:rsidRPr="00025E93">
            <w:rPr>
              <w:rStyle w:val="Platzhaltertext"/>
            </w:rPr>
            <w:t>Klicken oder tippen Sie hier, um Text einzugeben.</w:t>
          </w:r>
        </w:sdtContent>
      </w:sdt>
    </w:p>
    <w:p w14:paraId="1DF3C778" w14:textId="4C875AE6" w:rsidR="00EF523C" w:rsidRDefault="00C927A4" w:rsidP="00807ACE">
      <w:pPr>
        <w:spacing w:line="288" w:lineRule="auto"/>
        <w:ind w:left="3261" w:hanging="3261"/>
      </w:pPr>
      <w:r>
        <w:t>Format</w:t>
      </w:r>
      <w:r w:rsidR="00EF523C">
        <w:t xml:space="preserve"> des Bildungsangebotes:</w:t>
      </w:r>
      <w:r w:rsidR="00EF523C">
        <w:tab/>
      </w:r>
      <w:sdt>
        <w:sdtPr>
          <w:id w:val="-826827289"/>
          <w:placeholder>
            <w:docPart w:val="F01DC52405A5469D982BCC0D5B8D9C5E"/>
          </w:placeholder>
          <w:showingPlcHdr/>
          <w:dropDownList>
            <w:listItem w:value="Wählen Sie ein Element aus."/>
            <w:listItem w:displayText="Synchrone Veranstaltung (z. B. Kurse, Live-Webinare)" w:value="Synchrone Veranstaltung (z. B. Kurse, Live-Webinare)"/>
            <w:listItem w:displayText="Nicht-Synchrone Veranstaltung (z.B. E-Learning, Videostreaming)" w:value="Nicht-Synchrone Veranstaltung (z.B. E-Learning, Videostreaming)"/>
          </w:dropDownList>
        </w:sdtPr>
        <w:sdtContent>
          <w:r w:rsidR="008C2BFF" w:rsidRPr="00906687">
            <w:rPr>
              <w:rStyle w:val="Platzhaltertext"/>
            </w:rPr>
            <w:t>Wählen Sie ein Element aus.</w:t>
          </w:r>
        </w:sdtContent>
      </w:sdt>
    </w:p>
    <w:p w14:paraId="0E1C9D45" w14:textId="2B86D920" w:rsidR="0099459F" w:rsidRDefault="0099459F" w:rsidP="00807ACE">
      <w:pPr>
        <w:spacing w:line="288" w:lineRule="auto"/>
        <w:ind w:left="3261" w:hanging="3261"/>
      </w:pPr>
      <w:r>
        <w:t>Datum</w:t>
      </w:r>
      <w:r w:rsidR="00CD3351">
        <w:t xml:space="preserve"> Durchführung</w:t>
      </w:r>
      <w:r>
        <w:t>:</w:t>
      </w:r>
      <w:r w:rsidR="00C505FD">
        <w:tab/>
      </w:r>
      <w:sdt>
        <w:sdtPr>
          <w:id w:val="227195419"/>
          <w:placeholder>
            <w:docPart w:val="20C4738C974441948F883C5279D3F8DE"/>
          </w:placeholder>
          <w:showingPlcHdr/>
          <w:text/>
        </w:sdtPr>
        <w:sdtContent>
          <w:r w:rsidR="00EC18F7" w:rsidRPr="00025E93">
            <w:rPr>
              <w:rStyle w:val="Platzhaltertext"/>
            </w:rPr>
            <w:t>Klicken oder tippen Sie hier, um Text einzugeben.</w:t>
          </w:r>
        </w:sdtContent>
      </w:sdt>
    </w:p>
    <w:p w14:paraId="76941813" w14:textId="77777777" w:rsidR="000673DE" w:rsidRDefault="00CD3351" w:rsidP="000673DE">
      <w:pPr>
        <w:ind w:left="3260" w:hanging="3260"/>
      </w:pPr>
      <w:r>
        <w:t xml:space="preserve">Datum </w:t>
      </w:r>
      <w:r w:rsidR="00534E36">
        <w:t>Kompetenznachweis</w:t>
      </w:r>
    </w:p>
    <w:p w14:paraId="6F4462B6" w14:textId="75A43E28" w:rsidR="00CD3351" w:rsidRDefault="00534E36" w:rsidP="00C54DA5">
      <w:pPr>
        <w:spacing w:line="288" w:lineRule="auto"/>
        <w:ind w:left="3261" w:hanging="3261"/>
      </w:pPr>
      <w:r>
        <w:t>(erfolgreich abgeschlossen):</w:t>
      </w:r>
      <w:r w:rsidR="003F18B5">
        <w:tab/>
      </w:r>
      <w:sdt>
        <w:sdtPr>
          <w:id w:val="-1355107275"/>
          <w:placeholder>
            <w:docPart w:val="EFE49D27C4CB4C04A2FC12A35887F169"/>
          </w:placeholder>
          <w:showingPlcHdr/>
        </w:sdtPr>
        <w:sdtContent>
          <w:r w:rsidR="003F18B5" w:rsidRPr="004D754A">
            <w:rPr>
              <w:rStyle w:val="Platzhaltertext"/>
            </w:rPr>
            <w:t>Klicken oder tippen Sie hier, um Text einzugeben.</w:t>
          </w:r>
        </w:sdtContent>
      </w:sdt>
    </w:p>
    <w:p w14:paraId="7ACA0753" w14:textId="6629C84E" w:rsidR="0099459F" w:rsidRDefault="00D80EC4" w:rsidP="00807ACE">
      <w:pPr>
        <w:spacing w:line="288" w:lineRule="auto"/>
        <w:ind w:left="3261" w:hanging="3261"/>
      </w:pPr>
      <w:r>
        <w:t>Bildungsa</w:t>
      </w:r>
      <w:r w:rsidR="00685643">
        <w:t>nbieter</w:t>
      </w:r>
      <w:r w:rsidR="0099459F">
        <w:t>:</w:t>
      </w:r>
      <w:r w:rsidR="00C505FD">
        <w:tab/>
      </w:r>
      <w:sdt>
        <w:sdtPr>
          <w:id w:val="-276022473"/>
          <w:placeholder>
            <w:docPart w:val="DBA04DB1A6044E8BABB247E935C012B7"/>
          </w:placeholder>
          <w:showingPlcHdr/>
          <w:text/>
        </w:sdtPr>
        <w:sdtContent>
          <w:r w:rsidR="00EC18F7" w:rsidRPr="00025E93">
            <w:rPr>
              <w:rStyle w:val="Platzhaltertext"/>
            </w:rPr>
            <w:t>Klicken oder tippen Sie hier, um Text einzugeben.</w:t>
          </w:r>
        </w:sdtContent>
      </w:sdt>
    </w:p>
    <w:p w14:paraId="33880240" w14:textId="2E939E06" w:rsidR="0099459F" w:rsidRDefault="0099459F" w:rsidP="00807ACE">
      <w:pPr>
        <w:spacing w:line="288" w:lineRule="auto"/>
        <w:ind w:left="3261" w:hanging="3261"/>
      </w:pPr>
      <w:r>
        <w:t>Referent</w:t>
      </w:r>
      <w:r w:rsidR="00E135E6">
        <w:t>/in</w:t>
      </w:r>
      <w:r>
        <w:t>:</w:t>
      </w:r>
      <w:r w:rsidR="00C505FD">
        <w:tab/>
      </w:r>
      <w:sdt>
        <w:sdtPr>
          <w:id w:val="-535810889"/>
          <w:placeholder>
            <w:docPart w:val="3EF12AE44D664C05887F86789B471C60"/>
          </w:placeholder>
          <w:showingPlcHdr/>
          <w:text/>
        </w:sdtPr>
        <w:sdtContent>
          <w:r w:rsidR="00EC18F7" w:rsidRPr="00025E93">
            <w:rPr>
              <w:rStyle w:val="Platzhaltertext"/>
            </w:rPr>
            <w:t>Klicken oder tippen Sie hier, um Text einzugeben.</w:t>
          </w:r>
        </w:sdtContent>
      </w:sdt>
    </w:p>
    <w:p w14:paraId="3A614B4A" w14:textId="77777777" w:rsidR="00807ACE" w:rsidRDefault="00807ACE" w:rsidP="00807ACE">
      <w:pPr>
        <w:spacing w:line="288" w:lineRule="auto"/>
        <w:ind w:left="3261" w:hanging="3261"/>
      </w:pPr>
    </w:p>
    <w:p w14:paraId="40D79B77" w14:textId="02173705" w:rsidR="009717AC" w:rsidRDefault="00F77685" w:rsidP="00807ACE">
      <w:pPr>
        <w:spacing w:line="288" w:lineRule="auto"/>
        <w:ind w:left="3261" w:hanging="3261"/>
      </w:pPr>
      <w:r w:rsidRPr="00D44393">
        <w:rPr>
          <w:noProof/>
          <w:highlight w:val="yellow"/>
        </w:rPr>
        <w:drawing>
          <wp:anchor distT="0" distB="0" distL="114300" distR="114300" simplePos="0" relativeHeight="251660288" behindDoc="0" locked="0" layoutInCell="1" allowOverlap="1" wp14:anchorId="07F1BF47" wp14:editId="4FA6787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351280" cy="1079500"/>
            <wp:effectExtent l="0" t="0" r="1270" b="6350"/>
            <wp:wrapSquare wrapText="bothSides"/>
            <wp:docPr id="1" name="Grafik 1" descr="Ein Bild, das Tex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Whiteboar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77">
        <w:t xml:space="preserve">Akkreditiert </w:t>
      </w:r>
      <w:r w:rsidR="009717AC">
        <w:t>für:</w:t>
      </w:r>
      <w:r w:rsidR="009717AC">
        <w:tab/>
      </w:r>
      <w:sdt>
        <w:sdtPr>
          <w:id w:val="1570077584"/>
          <w:placeholder>
            <w:docPart w:val="E132A48536FB4C08A78F6C043E4DF588"/>
          </w:placeholder>
          <w:showingPlcHdr/>
          <w:dropDownList>
            <w:listItem w:value="Wählen Sie ein Element aus."/>
            <w:listItem w:displayText="Offizinpharmazie" w:value="Offizinpharmazie"/>
            <w:listItem w:displayText="Offizinpharmazie und Fähigkeitsausweis FPH Anamnese in der Grundversorgung" w:value="Offizinpharmazie und Fähigkeitsausweis FPH Anamnese in der Grundversorgung"/>
            <w:listItem w:displayText="Offizinpharmazie und Fähigkeitsausweis FPH Impfen und Blutentnahme" w:value="Offizinpharmazie und Fähigkeitsausweis FPH Impfen und Blutentnahme"/>
            <w:listItem w:displayText="Offizinpharmazie und Fähigkeitsausweis FPH Konsiliarapotheker für die ambulante Medikamentenverschreibung" w:value="Offizinpharmazie und Fähigkeitsausweis FPH Konsiliarapotheker für die ambulante Medikamentenverschreibung"/>
            <w:listItem w:displayText="Offizinpharmazie und Fähigkeitsausweis FPH Pharmazeutische Betreuung von Institutionen im Gesundheitswesen" w:value="Offizinpharmazie und Fähigkeitsausweis FPH Pharmazeutische Betreuung von Institutionen im Gesundheitswesen"/>
          </w:dropDownList>
        </w:sdtPr>
        <w:sdtContent>
          <w:r w:rsidR="00D95279" w:rsidRPr="00906687">
            <w:rPr>
              <w:rStyle w:val="Platzhaltertext"/>
            </w:rPr>
            <w:t>Wählen Sie ein Element aus.</w:t>
          </w:r>
        </w:sdtContent>
      </w:sdt>
    </w:p>
    <w:p w14:paraId="4E5E0E19" w14:textId="5D271A9E" w:rsidR="00552D4A" w:rsidRDefault="00552D4A" w:rsidP="00807ACE">
      <w:pPr>
        <w:spacing w:line="288" w:lineRule="auto"/>
        <w:ind w:left="3261" w:hanging="3261"/>
      </w:pPr>
      <w:r>
        <w:t>Nummer</w:t>
      </w:r>
      <w:r w:rsidR="00465A1C">
        <w:t xml:space="preserve"> </w:t>
      </w:r>
      <w:r>
        <w:t>des Bildungsangebotes:</w:t>
      </w:r>
      <w:r>
        <w:tab/>
      </w:r>
      <w:sdt>
        <w:sdtPr>
          <w:id w:val="642082034"/>
          <w:placeholder>
            <w:docPart w:val="F7BE8DECAB44471D93565EB68EBF55F4"/>
          </w:placeholder>
          <w:showingPlcHdr/>
        </w:sdtPr>
        <w:sdtContent>
          <w:r w:rsidR="00330D45" w:rsidRPr="00025E93">
            <w:rPr>
              <w:rStyle w:val="Platzhaltertext"/>
            </w:rPr>
            <w:t>Klicken oder tippen Sie hier, um Text einzugeben.</w:t>
          </w:r>
        </w:sdtContent>
      </w:sdt>
    </w:p>
    <w:p w14:paraId="03CB17E9" w14:textId="6BB7B7E8" w:rsidR="0099459F" w:rsidRDefault="00987C16" w:rsidP="00807ACE">
      <w:pPr>
        <w:spacing w:line="288" w:lineRule="auto"/>
        <w:ind w:left="3261" w:hanging="3261"/>
      </w:pPr>
      <w:r>
        <w:t>Rolle</w:t>
      </w:r>
      <w:r w:rsidR="0099459F">
        <w:t>:</w:t>
      </w:r>
      <w:r w:rsidR="00C505FD">
        <w:tab/>
      </w:r>
      <w:sdt>
        <w:sdtPr>
          <w:id w:val="1215543179"/>
          <w:placeholder>
            <w:docPart w:val="835A8BCDB38645C1BF57EB05032CBBB0"/>
          </w:placeholder>
          <w:showingPlcHdr/>
          <w:dropDownList>
            <w:listItem w:value="Wählen Sie ein Element aus."/>
            <w:listItem w:displayText="Rolle 1: Pharmazeutische Expertin / Pharmazeutischer Experte" w:value="Rolle 1: Pharmazeutische Expertin / Pharmazeutischer Experte"/>
            <w:listItem w:displayText="Rolle 2: Kommunikator/in" w:value="Rolle 2: Kommunikator/in"/>
            <w:listItem w:displayText="Rolle 3: Interprofessionelle Partnerin / Interprofessioneller Partner" w:value="Rolle 3: Interprofessionelle Partnerin / Interprofessioneller Partner"/>
            <w:listItem w:displayText="Rolle 4: Wissenschaftler/in und Lehrer/in" w:value="Rolle 4: Wissenschaftler/in und Lehrer/in"/>
            <w:listItem w:displayText="Rolle 5: Gesundheitsberater/in und Fürsprecher/in" w:value="Rolle 5: Gesundheitsberater/in und Fürsprecher/in"/>
            <w:listItem w:displayText="Rolle 6: Verantwortungsträger/in und Manager/in" w:value="Rolle 6: Verantwortungsträger/in und Manager/in"/>
            <w:listItem w:displayText="Rolle 7: Professionelles Vorbild" w:value="Rolle 7: Professionelles Vorbild"/>
          </w:dropDownList>
        </w:sdtPr>
        <w:sdtContent>
          <w:r w:rsidR="00725D38" w:rsidRPr="00906687">
            <w:rPr>
              <w:rStyle w:val="Platzhaltertext"/>
            </w:rPr>
            <w:t>Wählen Sie ein Element aus.</w:t>
          </w:r>
        </w:sdtContent>
      </w:sdt>
    </w:p>
    <w:p w14:paraId="22477704" w14:textId="01669009" w:rsidR="00FA57EC" w:rsidRDefault="0099459F" w:rsidP="00807ACE">
      <w:pPr>
        <w:spacing w:line="288" w:lineRule="auto"/>
        <w:ind w:left="3261" w:hanging="3261"/>
      </w:pPr>
      <w:r>
        <w:t>FPH-</w:t>
      </w:r>
      <w:r w:rsidR="00055337">
        <w:t>Kreditp</w:t>
      </w:r>
      <w:r>
        <w:t>unkte:</w:t>
      </w:r>
      <w:r w:rsidR="00CB2CC4">
        <w:tab/>
      </w:r>
      <w:sdt>
        <w:sdtPr>
          <w:id w:val="-169718060"/>
          <w:placeholder>
            <w:docPart w:val="48AA85482F3A4D1D83BFD68F4A89763A"/>
          </w:placeholder>
          <w:showingPlcHdr/>
          <w:comboBox>
            <w:listItem w:value="Wählen Sie ein Element aus."/>
            <w:listItem w:displayText="6.25" w:value="6.25"/>
            <w:listItem w:displayText="12.5 (Kurzangebot)" w:value="12.5 (Kurzangebot)"/>
            <w:listItem w:displayText="25 (Halbtagesangebot)" w:value="25 (Halbtagesangebot)"/>
            <w:listItem w:displayText="50 (Ganztagesangebot)" w:value="50 (Ganztagesangebot)"/>
          </w:comboBox>
        </w:sdtPr>
        <w:sdtContent>
          <w:r w:rsidR="00CB2CC4" w:rsidRPr="00906687">
            <w:rPr>
              <w:rStyle w:val="Platzhaltertext"/>
            </w:rPr>
            <w:t>Wählen Sie ein Element aus</w:t>
          </w:r>
          <w:r w:rsidR="00F35FC4">
            <w:rPr>
              <w:rStyle w:val="Platzhaltertext"/>
            </w:rPr>
            <w:t xml:space="preserve"> oder </w:t>
          </w:r>
          <w:r w:rsidR="00E472FB">
            <w:rPr>
              <w:rStyle w:val="Platzhaltertext"/>
            </w:rPr>
            <w:t>geben Sie einen Wert ein</w:t>
          </w:r>
          <w:r w:rsidR="00CB2CC4" w:rsidRPr="00906687">
            <w:rPr>
              <w:rStyle w:val="Platzhaltertext"/>
            </w:rPr>
            <w:t>.</w:t>
          </w:r>
        </w:sdtContent>
      </w:sdt>
    </w:p>
    <w:p w14:paraId="686BD694" w14:textId="418D6D9B" w:rsidR="00C505FD" w:rsidRDefault="00C505FD" w:rsidP="00C505FD"/>
    <w:p w14:paraId="69B2A50E" w14:textId="080BECCD" w:rsidR="00CB2CC4" w:rsidRDefault="00CB2CC4" w:rsidP="00C505FD"/>
    <w:p w14:paraId="714AF20B" w14:textId="611D37C0" w:rsidR="00C505FD" w:rsidRDefault="00000000" w:rsidP="00EF178E">
      <w:pPr>
        <w:tabs>
          <w:tab w:val="left" w:pos="3402"/>
        </w:tabs>
      </w:pPr>
      <w:sdt>
        <w:sdtPr>
          <w:rPr>
            <w:b/>
            <w:bCs/>
          </w:rPr>
          <w:alias w:val="Ort"/>
          <w:tag w:val="Ort"/>
          <w:id w:val="1951193452"/>
          <w:placeholder>
            <w:docPart w:val="EE17382EC3914F37AA6855C52EC598F6"/>
          </w:placeholder>
          <w:showingPlcHdr/>
          <w:text/>
        </w:sdtPr>
        <w:sdtContent>
          <w:r w:rsidR="00A537E0" w:rsidRPr="00025E93">
            <w:rPr>
              <w:rStyle w:val="Platzhaltertext"/>
            </w:rPr>
            <w:t>Klicken oder tippen Sie hier, um Text einzugeben.</w:t>
          </w:r>
        </w:sdtContent>
      </w:sdt>
      <w:r w:rsidR="00023A98" w:rsidRPr="007B0207">
        <w:rPr>
          <w:b/>
          <w:bCs/>
        </w:rPr>
        <w:t xml:space="preserve">, </w:t>
      </w:r>
      <w:sdt>
        <w:sdtPr>
          <w:rPr>
            <w:b/>
            <w:bCs/>
          </w:rPr>
          <w:alias w:val="Datum"/>
          <w:tag w:val="Datum"/>
          <w:id w:val="-1035347399"/>
          <w:placeholder>
            <w:docPart w:val="D4E58CAFD5FC4DC693B394FB22E5B92D"/>
          </w:placeholder>
          <w:showingPlcHdr/>
          <w:text/>
        </w:sdtPr>
        <w:sdtContent>
          <w:r w:rsidR="00A537E0" w:rsidRPr="00025E93">
            <w:rPr>
              <w:rStyle w:val="Platzhaltertext"/>
            </w:rPr>
            <w:t>Klicken oder tippen Sie hier, um Text einzugeben.</w:t>
          </w:r>
        </w:sdtContent>
      </w:sdt>
    </w:p>
    <w:p w14:paraId="56E69952" w14:textId="77777777" w:rsidR="008A5213" w:rsidRDefault="008A5213" w:rsidP="00EF178E">
      <w:pPr>
        <w:tabs>
          <w:tab w:val="left" w:pos="3402"/>
        </w:tabs>
      </w:pPr>
    </w:p>
    <w:p w14:paraId="0A073B08" w14:textId="41A74451" w:rsidR="00EF178E" w:rsidRDefault="007C7678" w:rsidP="00EF178E">
      <w:pPr>
        <w:tabs>
          <w:tab w:val="left" w:pos="3402"/>
        </w:tabs>
        <w:rPr>
          <w:b/>
          <w:bCs/>
        </w:rPr>
      </w:pPr>
      <w:r w:rsidRPr="007C7678">
        <w:rPr>
          <w:b/>
          <w:bCs/>
        </w:rPr>
        <w:t xml:space="preserve">Unterschrift </w:t>
      </w:r>
      <w:r w:rsidR="001E27D9">
        <w:rPr>
          <w:b/>
          <w:bCs/>
        </w:rPr>
        <w:t>Bildungsanbieter</w:t>
      </w:r>
    </w:p>
    <w:p w14:paraId="01AE1884" w14:textId="75679B97" w:rsidR="007C7678" w:rsidRPr="007C7678" w:rsidRDefault="007C7678" w:rsidP="00EF178E">
      <w:pPr>
        <w:tabs>
          <w:tab w:val="left" w:pos="3402"/>
        </w:tabs>
      </w:pPr>
    </w:p>
    <w:p w14:paraId="096C9673" w14:textId="0B02E8F5" w:rsidR="007C7678" w:rsidRPr="007C7678" w:rsidRDefault="007C7678" w:rsidP="00EF178E">
      <w:pPr>
        <w:tabs>
          <w:tab w:val="left" w:pos="3402"/>
        </w:tabs>
      </w:pPr>
    </w:p>
    <w:p w14:paraId="56AAE8C3" w14:textId="7AD482D7" w:rsidR="00057E35" w:rsidRDefault="00000000" w:rsidP="008832F8">
      <w:pPr>
        <w:tabs>
          <w:tab w:val="left" w:pos="5103"/>
        </w:tabs>
        <w:rPr>
          <w:i/>
          <w:iCs/>
        </w:rPr>
      </w:pPr>
      <w:sdt>
        <w:sdtPr>
          <w:rPr>
            <w:i/>
            <w:iCs/>
          </w:rPr>
          <w:alias w:val="Unterschrift"/>
          <w:tag w:val="Unterschrift"/>
          <w:id w:val="1752703002"/>
          <w:showingPlcHdr/>
          <w:picture/>
        </w:sdtPr>
        <w:sdtContent>
          <w:r w:rsidR="007C7678">
            <w:rPr>
              <w:i/>
              <w:iCs/>
              <w:noProof/>
            </w:rPr>
            <w:drawing>
              <wp:inline distT="0" distB="0" distL="0" distR="0" wp14:anchorId="709D8EEC" wp14:editId="23AD86A8">
                <wp:extent cx="1820849" cy="969645"/>
                <wp:effectExtent l="0" t="0" r="8255" b="1905"/>
                <wp:docPr id="5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000" cy="988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7C7678">
        <w:rPr>
          <w:i/>
          <w:iCs/>
        </w:rPr>
        <w:tab/>
      </w:r>
      <w:sdt>
        <w:sdtPr>
          <w:rPr>
            <w:i/>
            <w:iCs/>
          </w:rPr>
          <w:alias w:val="Unterschrift"/>
          <w:tag w:val="Unterschrift"/>
          <w:id w:val="1502080226"/>
          <w:showingPlcHdr/>
          <w:picture/>
        </w:sdtPr>
        <w:sdtContent>
          <w:r w:rsidR="008A5213">
            <w:rPr>
              <w:i/>
              <w:iCs/>
              <w:noProof/>
            </w:rPr>
            <w:drawing>
              <wp:inline distT="0" distB="0" distL="0" distR="0" wp14:anchorId="519CA649" wp14:editId="01A431C3">
                <wp:extent cx="1820849" cy="969645"/>
                <wp:effectExtent l="0" t="0" r="8255" b="1905"/>
                <wp:docPr id="6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000" cy="988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2366A1CA" w14:textId="0C749C48" w:rsidR="007C7678" w:rsidRPr="001C4491" w:rsidRDefault="00000000" w:rsidP="008832F8">
      <w:pPr>
        <w:tabs>
          <w:tab w:val="left" w:pos="5103"/>
        </w:tabs>
        <w:spacing w:before="60"/>
      </w:pPr>
      <w:sdt>
        <w:sdtPr>
          <w:alias w:val="Titel, Name, Vorname"/>
          <w:id w:val="-1087766126"/>
          <w:placeholder>
            <w:docPart w:val="CEE83B37293C441C9DEB441BEFA43E89"/>
          </w:placeholder>
          <w:showingPlcHdr/>
        </w:sdtPr>
        <w:sdtContent>
          <w:r w:rsidR="001C4491" w:rsidRPr="00025E93">
            <w:rPr>
              <w:rStyle w:val="Platzhaltertext"/>
            </w:rPr>
            <w:t>Klicken oder tippen Sie hier, um Text einzugeben.</w:t>
          </w:r>
        </w:sdtContent>
      </w:sdt>
      <w:r w:rsidR="007C7678" w:rsidRPr="001C4491">
        <w:tab/>
      </w:r>
      <w:sdt>
        <w:sdtPr>
          <w:alias w:val="Titel, Name, Vorname"/>
          <w:tag w:val="Titel, Name, Vorname"/>
          <w:id w:val="-1344850211"/>
          <w:placeholder>
            <w:docPart w:val="5C76AB7568284020B63771A6BBC8CA61"/>
          </w:placeholder>
          <w:showingPlcHdr/>
        </w:sdtPr>
        <w:sdtContent>
          <w:r w:rsidR="00BE3E34" w:rsidRPr="00025E93">
            <w:rPr>
              <w:rStyle w:val="Platzhaltertext"/>
            </w:rPr>
            <w:t>Klicken oder tippen Sie hier, um Text einzugeben.</w:t>
          </w:r>
        </w:sdtContent>
      </w:sdt>
    </w:p>
    <w:p w14:paraId="71067ECA" w14:textId="4F0143EA" w:rsidR="007C7678" w:rsidRDefault="00000000" w:rsidP="008832F8">
      <w:pPr>
        <w:tabs>
          <w:tab w:val="left" w:pos="5103"/>
        </w:tabs>
      </w:pPr>
      <w:sdt>
        <w:sdtPr>
          <w:alias w:val="Funktion"/>
          <w:tag w:val="Funktion"/>
          <w:id w:val="1016114384"/>
          <w:placeholder>
            <w:docPart w:val="92BC9688497B4235843E5BA91722F82D"/>
          </w:placeholder>
          <w:showingPlcHdr/>
        </w:sdtPr>
        <w:sdtContent>
          <w:r w:rsidR="00BE3E34" w:rsidRPr="00025E93">
            <w:rPr>
              <w:rStyle w:val="Platzhaltertext"/>
            </w:rPr>
            <w:t>Klicken oder tippen Sie hier, um Text einzugeben.</w:t>
          </w:r>
        </w:sdtContent>
      </w:sdt>
      <w:r w:rsidR="007C7678" w:rsidRPr="001C4491">
        <w:tab/>
      </w:r>
      <w:sdt>
        <w:sdtPr>
          <w:alias w:val="Funktion"/>
          <w:tag w:val="Funktion"/>
          <w:id w:val="-426658771"/>
          <w:placeholder>
            <w:docPart w:val="AE53EA31F0B940DD9738311577B1AA68"/>
          </w:placeholder>
          <w:showingPlcHdr/>
        </w:sdtPr>
        <w:sdtContent>
          <w:r w:rsidR="00BE3E34" w:rsidRPr="00025E93">
            <w:rPr>
              <w:rStyle w:val="Platzhaltertext"/>
            </w:rPr>
            <w:t>Klicken oder tippen Sie hier, um Text einzugeben.</w:t>
          </w:r>
        </w:sdtContent>
      </w:sdt>
    </w:p>
    <w:sectPr w:rsidR="007C7678" w:rsidSect="00931E9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A6DC0" w14:textId="77777777" w:rsidR="00191997" w:rsidRDefault="00191997" w:rsidP="00F91D37">
      <w:r>
        <w:separator/>
      </w:r>
    </w:p>
  </w:endnote>
  <w:endnote w:type="continuationSeparator" w:id="0">
    <w:p w14:paraId="481F46D9" w14:textId="77777777" w:rsidR="00191997" w:rsidRDefault="00191997" w:rsidP="00F91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588C9" w14:textId="77777777" w:rsidR="00931E9B" w:rsidRDefault="00931E9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alias w:val="Adresszeile 1 Bildungsanbieter"/>
      <w:tag w:val="Adresszeile 1 Bildungsanbieter"/>
      <w:id w:val="272059305"/>
      <w:placeholder>
        <w:docPart w:val="08C8FC4E4A40401BA9D672831B2D19A0"/>
      </w:placeholder>
      <w:showingPlcHdr/>
    </w:sdtPr>
    <w:sdtContent>
      <w:p w14:paraId="6D2F5FDF" w14:textId="6C058C36" w:rsidR="00643867" w:rsidRDefault="00FE70F3" w:rsidP="00F40BE9">
        <w:pPr>
          <w:pStyle w:val="Fuzeile"/>
          <w:tabs>
            <w:tab w:val="clear" w:pos="1985"/>
            <w:tab w:val="clear" w:pos="3828"/>
          </w:tabs>
        </w:pPr>
        <w:r w:rsidRPr="004D754A">
          <w:rPr>
            <w:rStyle w:val="Platzhaltertext"/>
          </w:rPr>
          <w:t>Klicken oder tippen Sie hier, um Text einzugeben.</w:t>
        </w:r>
      </w:p>
    </w:sdtContent>
  </w:sdt>
  <w:p w14:paraId="6FB8ED4C" w14:textId="45F2B4B5" w:rsidR="00643867" w:rsidRPr="00340608" w:rsidRDefault="00000000" w:rsidP="00F40BE9">
    <w:pPr>
      <w:pStyle w:val="Fuzeile"/>
      <w:tabs>
        <w:tab w:val="clear" w:pos="1985"/>
        <w:tab w:val="clear" w:pos="3828"/>
        <w:tab w:val="right" w:pos="9498"/>
      </w:tabs>
    </w:pPr>
    <w:sdt>
      <w:sdtPr>
        <w:alias w:val="Adresszeile 2 Bildungsanbieter"/>
        <w:tag w:val="Adresszeile 2 Bildungsanbieter"/>
        <w:id w:val="1346356888"/>
        <w:placeholder>
          <w:docPart w:val="69899FACC38847C88F275DA1876BAAB9"/>
        </w:placeholder>
        <w:showingPlcHdr/>
      </w:sdtPr>
      <w:sdtContent>
        <w:r w:rsidR="00FE70F3" w:rsidRPr="004D754A">
          <w:rPr>
            <w:rStyle w:val="Platzhaltertext"/>
          </w:rPr>
          <w:t>Klicken oder tippen Sie hier, um Text einzugeben.</w:t>
        </w:r>
      </w:sdtContent>
    </w:sdt>
    <w:r w:rsidR="00F40BE9">
      <w:tab/>
    </w:r>
    <w:r w:rsidR="00B11E71">
      <w:t>Vorlage V2.0/</w:t>
    </w:r>
    <w:r w:rsidR="00F40BE9">
      <w:t>17.05.2023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2DEB2" w14:textId="77777777" w:rsidR="00931E9B" w:rsidRDefault="00931E9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0F43A" w14:textId="77777777" w:rsidR="00191997" w:rsidRDefault="00191997" w:rsidP="00F91D37">
      <w:r>
        <w:separator/>
      </w:r>
    </w:p>
  </w:footnote>
  <w:footnote w:type="continuationSeparator" w:id="0">
    <w:p w14:paraId="45B26C51" w14:textId="77777777" w:rsidR="00191997" w:rsidRDefault="00191997" w:rsidP="00F91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5DA6F" w14:textId="77777777" w:rsidR="00931E9B" w:rsidRDefault="00931E9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alias w:val="Logo Bildungsanbieter"/>
      <w:tag w:val="Logo Bildungsanbieter"/>
      <w:id w:val="-429894322"/>
      <w:showingPlcHdr/>
      <w:picture/>
    </w:sdtPr>
    <w:sdtContent>
      <w:p w14:paraId="39D2277C" w14:textId="316DF535" w:rsidR="00456227" w:rsidRDefault="00622D20" w:rsidP="00456227">
        <w:pPr>
          <w:jc w:val="right"/>
        </w:pPr>
        <w:r>
          <w:rPr>
            <w:noProof/>
          </w:rPr>
          <w:drawing>
            <wp:inline distT="0" distB="0" distL="0" distR="0" wp14:anchorId="7FB084A6" wp14:editId="4C111344">
              <wp:extent cx="1800000" cy="900000"/>
              <wp:effectExtent l="0" t="0" r="0" b="0"/>
              <wp:docPr id="4" name="Bi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0000" cy="90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B8027" w14:textId="77777777" w:rsidR="00931E9B" w:rsidRDefault="00931E9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6A29EF"/>
    <w:multiLevelType w:val="hybridMultilevel"/>
    <w:tmpl w:val="060A25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804FF"/>
    <w:multiLevelType w:val="hybridMultilevel"/>
    <w:tmpl w:val="8E98E562"/>
    <w:lvl w:ilvl="0" w:tplc="11AC66EC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20E4B30"/>
    <w:multiLevelType w:val="multilevel"/>
    <w:tmpl w:val="91AE2276"/>
    <w:lvl w:ilvl="0">
      <w:start w:val="1"/>
      <w:numFmt w:val="decimal"/>
      <w:pStyle w:val="Traktandum-Titel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Traktandum-Titel2"/>
      <w:lvlText w:val="%1.%2"/>
      <w:lvlJc w:val="left"/>
      <w:pPr>
        <w:ind w:left="851" w:hanging="426"/>
      </w:pPr>
      <w:rPr>
        <w:rFonts w:hint="default"/>
      </w:rPr>
    </w:lvl>
    <w:lvl w:ilvl="2">
      <w:start w:val="1"/>
      <w:numFmt w:val="bullet"/>
      <w:lvlText w:val="‒"/>
      <w:lvlJc w:val="left"/>
      <w:pPr>
        <w:ind w:left="1021" w:hanging="170"/>
      </w:pPr>
      <w:rPr>
        <w:rFonts w:ascii="Segoe UI" w:hAnsi="Segoe UI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6CF3720"/>
    <w:multiLevelType w:val="hybridMultilevel"/>
    <w:tmpl w:val="2A08F6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0D46FD"/>
    <w:multiLevelType w:val="multilevel"/>
    <w:tmpl w:val="13E81934"/>
    <w:lvl w:ilvl="0">
      <w:start w:val="1"/>
      <w:numFmt w:val="decimal"/>
      <w:pStyle w:val="berschrift1nummeriert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nummeriert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pStyle w:val="berschrift3nummeriert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rFonts w:hint="default"/>
      </w:rPr>
    </w:lvl>
  </w:abstractNum>
  <w:abstractNum w:abstractNumId="19" w15:restartNumberingAfterBreak="0">
    <w:nsid w:val="545334DD"/>
    <w:multiLevelType w:val="hybridMultilevel"/>
    <w:tmpl w:val="79B21AD6"/>
    <w:lvl w:ilvl="0" w:tplc="F156EFE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EC90B5A"/>
    <w:multiLevelType w:val="multilevel"/>
    <w:tmpl w:val="0316DA0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Segoe UI" w:hAnsi="Segoe U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E06DE1"/>
    <w:multiLevelType w:val="multilevel"/>
    <w:tmpl w:val="9808EE06"/>
    <w:lvl w:ilvl="0">
      <w:start w:val="1"/>
      <w:numFmt w:val="bullet"/>
      <w:pStyle w:val="Aufzhlung1"/>
      <w:lvlText w:val="▪"/>
      <w:lvlJc w:val="left"/>
      <w:pPr>
        <w:ind w:left="567" w:hanging="227"/>
      </w:pPr>
      <w:rPr>
        <w:rFonts w:ascii="Calibri" w:hAnsi="Calibri" w:hint="default"/>
      </w:rPr>
    </w:lvl>
    <w:lvl w:ilvl="1">
      <w:start w:val="1"/>
      <w:numFmt w:val="bullet"/>
      <w:pStyle w:val="Aufzhlung2"/>
      <w:lvlText w:val="▪"/>
      <w:lvlJc w:val="left"/>
      <w:pPr>
        <w:ind w:left="794" w:hanging="227"/>
      </w:pPr>
      <w:rPr>
        <w:rFonts w:ascii="Segoe UI" w:hAnsi="Segoe UI" w:hint="default"/>
      </w:rPr>
    </w:lvl>
    <w:lvl w:ilvl="2">
      <w:start w:val="1"/>
      <w:numFmt w:val="bullet"/>
      <w:pStyle w:val="Aufzhlung3"/>
      <w:lvlText w:val="▪"/>
      <w:lvlJc w:val="left"/>
      <w:pPr>
        <w:ind w:left="1021" w:hanging="227"/>
      </w:pPr>
      <w:rPr>
        <w:rFonts w:ascii="Segoe UI" w:hAnsi="Segoe U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971747">
    <w:abstractNumId w:val="9"/>
  </w:num>
  <w:num w:numId="2" w16cid:durableId="831023216">
    <w:abstractNumId w:val="7"/>
  </w:num>
  <w:num w:numId="3" w16cid:durableId="1200165744">
    <w:abstractNumId w:val="6"/>
  </w:num>
  <w:num w:numId="4" w16cid:durableId="1429815074">
    <w:abstractNumId w:val="5"/>
  </w:num>
  <w:num w:numId="5" w16cid:durableId="1332903389">
    <w:abstractNumId w:val="4"/>
  </w:num>
  <w:num w:numId="6" w16cid:durableId="145364732">
    <w:abstractNumId w:val="8"/>
  </w:num>
  <w:num w:numId="7" w16cid:durableId="1633633207">
    <w:abstractNumId w:val="3"/>
  </w:num>
  <w:num w:numId="8" w16cid:durableId="1881088299">
    <w:abstractNumId w:val="2"/>
  </w:num>
  <w:num w:numId="9" w16cid:durableId="678629057">
    <w:abstractNumId w:val="1"/>
  </w:num>
  <w:num w:numId="10" w16cid:durableId="1867016004">
    <w:abstractNumId w:val="0"/>
  </w:num>
  <w:num w:numId="11" w16cid:durableId="1206869747">
    <w:abstractNumId w:val="25"/>
  </w:num>
  <w:num w:numId="12" w16cid:durableId="1341154253">
    <w:abstractNumId w:val="20"/>
  </w:num>
  <w:num w:numId="13" w16cid:durableId="523321835">
    <w:abstractNumId w:val="16"/>
  </w:num>
  <w:num w:numId="14" w16cid:durableId="1607231275">
    <w:abstractNumId w:val="27"/>
  </w:num>
  <w:num w:numId="15" w16cid:durableId="1952393934">
    <w:abstractNumId w:val="26"/>
  </w:num>
  <w:num w:numId="16" w16cid:durableId="66415433">
    <w:abstractNumId w:val="11"/>
  </w:num>
  <w:num w:numId="17" w16cid:durableId="1586110359">
    <w:abstractNumId w:val="17"/>
  </w:num>
  <w:num w:numId="18" w16cid:durableId="94299914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39063304">
    <w:abstractNumId w:val="24"/>
  </w:num>
  <w:num w:numId="20" w16cid:durableId="951548690">
    <w:abstractNumId w:val="14"/>
  </w:num>
  <w:num w:numId="21" w16cid:durableId="2057007152">
    <w:abstractNumId w:val="22"/>
  </w:num>
  <w:num w:numId="22" w16cid:durableId="753626564">
    <w:abstractNumId w:val="21"/>
  </w:num>
  <w:num w:numId="23" w16cid:durableId="1936017578">
    <w:abstractNumId w:val="12"/>
  </w:num>
  <w:num w:numId="24" w16cid:durableId="1402171991">
    <w:abstractNumId w:val="18"/>
  </w:num>
  <w:num w:numId="25" w16cid:durableId="675613790">
    <w:abstractNumId w:val="23"/>
  </w:num>
  <w:num w:numId="26" w16cid:durableId="721297438">
    <w:abstractNumId w:val="13"/>
  </w:num>
  <w:num w:numId="27" w16cid:durableId="1199203132">
    <w:abstractNumId w:val="15"/>
  </w:num>
  <w:num w:numId="28" w16cid:durableId="1047992159">
    <w:abstractNumId w:val="10"/>
  </w:num>
  <w:num w:numId="29" w16cid:durableId="531304997">
    <w:abstractNumId w:val="24"/>
  </w:num>
  <w:num w:numId="30" w16cid:durableId="1426918245">
    <w:abstractNumId w:val="24"/>
  </w:num>
  <w:num w:numId="31" w16cid:durableId="510141422">
    <w:abstractNumId w:val="24"/>
  </w:num>
  <w:num w:numId="32" w16cid:durableId="1482961389">
    <w:abstractNumId w:val="24"/>
  </w:num>
  <w:num w:numId="33" w16cid:durableId="202993969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de-DE" w:vendorID="64" w:dllVersion="0" w:nlCheck="1" w:checkStyle="0"/>
  <w:activeWritingStyle w:appName="MSWord" w:lang="it-CH" w:vendorID="64" w:dllVersion="0" w:nlCheck="1" w:checkStyle="0"/>
  <w:proofState w:spelling="clean"/>
  <w:attachedTemplate r:id="rId1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A12"/>
    <w:rsid w:val="000006A7"/>
    <w:rsid w:val="00002978"/>
    <w:rsid w:val="0001010F"/>
    <w:rsid w:val="0001028A"/>
    <w:rsid w:val="00023A98"/>
    <w:rsid w:val="000266B7"/>
    <w:rsid w:val="00032B92"/>
    <w:rsid w:val="000409C8"/>
    <w:rsid w:val="00040DE5"/>
    <w:rsid w:val="00041700"/>
    <w:rsid w:val="00042527"/>
    <w:rsid w:val="00051D88"/>
    <w:rsid w:val="000544C8"/>
    <w:rsid w:val="00054732"/>
    <w:rsid w:val="00055337"/>
    <w:rsid w:val="00057E35"/>
    <w:rsid w:val="000636D0"/>
    <w:rsid w:val="000636E3"/>
    <w:rsid w:val="00063BC2"/>
    <w:rsid w:val="000673DE"/>
    <w:rsid w:val="000701F1"/>
    <w:rsid w:val="00071780"/>
    <w:rsid w:val="0007487C"/>
    <w:rsid w:val="00080FCA"/>
    <w:rsid w:val="000857AE"/>
    <w:rsid w:val="00096E8E"/>
    <w:rsid w:val="000A372B"/>
    <w:rsid w:val="000A3CE6"/>
    <w:rsid w:val="000A6B08"/>
    <w:rsid w:val="000B595D"/>
    <w:rsid w:val="000B6E53"/>
    <w:rsid w:val="000C49C1"/>
    <w:rsid w:val="000D1743"/>
    <w:rsid w:val="000E124F"/>
    <w:rsid w:val="000E756F"/>
    <w:rsid w:val="00100FBA"/>
    <w:rsid w:val="00102345"/>
    <w:rsid w:val="00103D1D"/>
    <w:rsid w:val="001046A6"/>
    <w:rsid w:val="00106688"/>
    <w:rsid w:val="00107F09"/>
    <w:rsid w:val="001134C7"/>
    <w:rsid w:val="00113CB8"/>
    <w:rsid w:val="0012151C"/>
    <w:rsid w:val="001249ED"/>
    <w:rsid w:val="0012592A"/>
    <w:rsid w:val="001375AB"/>
    <w:rsid w:val="00141128"/>
    <w:rsid w:val="00144122"/>
    <w:rsid w:val="00147DE4"/>
    <w:rsid w:val="00151313"/>
    <w:rsid w:val="00154677"/>
    <w:rsid w:val="001604E4"/>
    <w:rsid w:val="00160BB3"/>
    <w:rsid w:val="001640D8"/>
    <w:rsid w:val="00167916"/>
    <w:rsid w:val="00170482"/>
    <w:rsid w:val="00171B83"/>
    <w:rsid w:val="00187A55"/>
    <w:rsid w:val="00191997"/>
    <w:rsid w:val="001A0829"/>
    <w:rsid w:val="001C4491"/>
    <w:rsid w:val="001D0F4C"/>
    <w:rsid w:val="001E27D9"/>
    <w:rsid w:val="001E7DDA"/>
    <w:rsid w:val="001F4A7E"/>
    <w:rsid w:val="001F4B8C"/>
    <w:rsid w:val="001F61F3"/>
    <w:rsid w:val="001F73CF"/>
    <w:rsid w:val="00215111"/>
    <w:rsid w:val="0022685B"/>
    <w:rsid w:val="0023205B"/>
    <w:rsid w:val="00232B0D"/>
    <w:rsid w:val="00254D6D"/>
    <w:rsid w:val="0025644A"/>
    <w:rsid w:val="002615E4"/>
    <w:rsid w:val="00267F71"/>
    <w:rsid w:val="0027100A"/>
    <w:rsid w:val="00273EE0"/>
    <w:rsid w:val="002824F6"/>
    <w:rsid w:val="0028787D"/>
    <w:rsid w:val="00290E37"/>
    <w:rsid w:val="002949B4"/>
    <w:rsid w:val="002B0E2F"/>
    <w:rsid w:val="002D38AE"/>
    <w:rsid w:val="002D40D2"/>
    <w:rsid w:val="002E4D6E"/>
    <w:rsid w:val="002E7DAE"/>
    <w:rsid w:val="002F06AA"/>
    <w:rsid w:val="002F1975"/>
    <w:rsid w:val="002F68A2"/>
    <w:rsid w:val="0030245A"/>
    <w:rsid w:val="00303FC1"/>
    <w:rsid w:val="0032330D"/>
    <w:rsid w:val="00330D45"/>
    <w:rsid w:val="00333A1B"/>
    <w:rsid w:val="00340608"/>
    <w:rsid w:val="00342994"/>
    <w:rsid w:val="00342DC5"/>
    <w:rsid w:val="003514EE"/>
    <w:rsid w:val="00356692"/>
    <w:rsid w:val="00363671"/>
    <w:rsid w:val="00364EE3"/>
    <w:rsid w:val="003757E4"/>
    <w:rsid w:val="00375834"/>
    <w:rsid w:val="003A3A77"/>
    <w:rsid w:val="003A6F87"/>
    <w:rsid w:val="003A7B75"/>
    <w:rsid w:val="003B0E85"/>
    <w:rsid w:val="003B731A"/>
    <w:rsid w:val="003D0FAA"/>
    <w:rsid w:val="003E108A"/>
    <w:rsid w:val="003E724E"/>
    <w:rsid w:val="003F18B5"/>
    <w:rsid w:val="003F1A56"/>
    <w:rsid w:val="003F548E"/>
    <w:rsid w:val="003F6F65"/>
    <w:rsid w:val="00402CF7"/>
    <w:rsid w:val="00404FD5"/>
    <w:rsid w:val="00416F63"/>
    <w:rsid w:val="00425CC5"/>
    <w:rsid w:val="00431C4D"/>
    <w:rsid w:val="00452D49"/>
    <w:rsid w:val="004541AF"/>
    <w:rsid w:val="00456227"/>
    <w:rsid w:val="00464A2C"/>
    <w:rsid w:val="00465A1C"/>
    <w:rsid w:val="00476192"/>
    <w:rsid w:val="004861C0"/>
    <w:rsid w:val="00486DBB"/>
    <w:rsid w:val="00494FD7"/>
    <w:rsid w:val="004A039B"/>
    <w:rsid w:val="004A1329"/>
    <w:rsid w:val="004A4466"/>
    <w:rsid w:val="004B0FDB"/>
    <w:rsid w:val="004B1009"/>
    <w:rsid w:val="004C1329"/>
    <w:rsid w:val="004C3880"/>
    <w:rsid w:val="004D0F2F"/>
    <w:rsid w:val="004D179F"/>
    <w:rsid w:val="004D5B31"/>
    <w:rsid w:val="004D5DD6"/>
    <w:rsid w:val="004F4A12"/>
    <w:rsid w:val="00500294"/>
    <w:rsid w:val="00526C93"/>
    <w:rsid w:val="00534E36"/>
    <w:rsid w:val="00535EA2"/>
    <w:rsid w:val="00537410"/>
    <w:rsid w:val="00542DA6"/>
    <w:rsid w:val="00542FD7"/>
    <w:rsid w:val="00550787"/>
    <w:rsid w:val="00552D4A"/>
    <w:rsid w:val="005565FF"/>
    <w:rsid w:val="00565AF6"/>
    <w:rsid w:val="005729C5"/>
    <w:rsid w:val="005739BD"/>
    <w:rsid w:val="005908A8"/>
    <w:rsid w:val="00591832"/>
    <w:rsid w:val="00592841"/>
    <w:rsid w:val="005A0C1C"/>
    <w:rsid w:val="005B4DEC"/>
    <w:rsid w:val="005B6FD0"/>
    <w:rsid w:val="005B745F"/>
    <w:rsid w:val="005B7CAB"/>
    <w:rsid w:val="005C6148"/>
    <w:rsid w:val="005E57F5"/>
    <w:rsid w:val="006044D5"/>
    <w:rsid w:val="00607268"/>
    <w:rsid w:val="00622D20"/>
    <w:rsid w:val="00622FDC"/>
    <w:rsid w:val="00625020"/>
    <w:rsid w:val="00642F26"/>
    <w:rsid w:val="00643867"/>
    <w:rsid w:val="00650575"/>
    <w:rsid w:val="0065274C"/>
    <w:rsid w:val="0066002C"/>
    <w:rsid w:val="00661FF1"/>
    <w:rsid w:val="00662AF2"/>
    <w:rsid w:val="006819EC"/>
    <w:rsid w:val="0068330F"/>
    <w:rsid w:val="00685643"/>
    <w:rsid w:val="00686D14"/>
    <w:rsid w:val="00687ED7"/>
    <w:rsid w:val="00696E29"/>
    <w:rsid w:val="006C144C"/>
    <w:rsid w:val="006C255A"/>
    <w:rsid w:val="006C7E1B"/>
    <w:rsid w:val="006D67A6"/>
    <w:rsid w:val="006D7546"/>
    <w:rsid w:val="006D7D5C"/>
    <w:rsid w:val="006E0F4E"/>
    <w:rsid w:val="006F0345"/>
    <w:rsid w:val="006F0469"/>
    <w:rsid w:val="006F1536"/>
    <w:rsid w:val="006F2A78"/>
    <w:rsid w:val="00702221"/>
    <w:rsid w:val="007040B6"/>
    <w:rsid w:val="0070430A"/>
    <w:rsid w:val="00705076"/>
    <w:rsid w:val="00711147"/>
    <w:rsid w:val="00712967"/>
    <w:rsid w:val="00712A43"/>
    <w:rsid w:val="00714447"/>
    <w:rsid w:val="00721A7A"/>
    <w:rsid w:val="007248B7"/>
    <w:rsid w:val="00725A9B"/>
    <w:rsid w:val="00725D38"/>
    <w:rsid w:val="007277E3"/>
    <w:rsid w:val="00731A17"/>
    <w:rsid w:val="00733ECA"/>
    <w:rsid w:val="00734458"/>
    <w:rsid w:val="007419CF"/>
    <w:rsid w:val="0074487E"/>
    <w:rsid w:val="00746273"/>
    <w:rsid w:val="0077002B"/>
    <w:rsid w:val="00773A59"/>
    <w:rsid w:val="00774E70"/>
    <w:rsid w:val="00790FA6"/>
    <w:rsid w:val="00793B93"/>
    <w:rsid w:val="0079476F"/>
    <w:rsid w:val="00794F3F"/>
    <w:rsid w:val="00796CEE"/>
    <w:rsid w:val="007B0207"/>
    <w:rsid w:val="007B77BE"/>
    <w:rsid w:val="007C0B2A"/>
    <w:rsid w:val="007C7678"/>
    <w:rsid w:val="007E0460"/>
    <w:rsid w:val="007F002A"/>
    <w:rsid w:val="007F47CE"/>
    <w:rsid w:val="00807ACE"/>
    <w:rsid w:val="00810885"/>
    <w:rsid w:val="0083302D"/>
    <w:rsid w:val="00841B44"/>
    <w:rsid w:val="0084602D"/>
    <w:rsid w:val="00854ABF"/>
    <w:rsid w:val="00857D8A"/>
    <w:rsid w:val="00867C32"/>
    <w:rsid w:val="00870017"/>
    <w:rsid w:val="00871F7F"/>
    <w:rsid w:val="008832F8"/>
    <w:rsid w:val="00883CC4"/>
    <w:rsid w:val="0089768F"/>
    <w:rsid w:val="008A4D79"/>
    <w:rsid w:val="008A5213"/>
    <w:rsid w:val="008B09DF"/>
    <w:rsid w:val="008B5891"/>
    <w:rsid w:val="008B7784"/>
    <w:rsid w:val="008C228A"/>
    <w:rsid w:val="008C2BFF"/>
    <w:rsid w:val="008C644A"/>
    <w:rsid w:val="008D0920"/>
    <w:rsid w:val="008D49E4"/>
    <w:rsid w:val="008E39BA"/>
    <w:rsid w:val="008E42D3"/>
    <w:rsid w:val="008E622A"/>
    <w:rsid w:val="008F6A44"/>
    <w:rsid w:val="00905931"/>
    <w:rsid w:val="009101C9"/>
    <w:rsid w:val="00913FEC"/>
    <w:rsid w:val="0091416C"/>
    <w:rsid w:val="009228EC"/>
    <w:rsid w:val="00931E9B"/>
    <w:rsid w:val="0093619F"/>
    <w:rsid w:val="00937F64"/>
    <w:rsid w:val="009401BC"/>
    <w:rsid w:val="009427E5"/>
    <w:rsid w:val="0094353D"/>
    <w:rsid w:val="0094535A"/>
    <w:rsid w:val="009454B7"/>
    <w:rsid w:val="0094790F"/>
    <w:rsid w:val="00947A29"/>
    <w:rsid w:val="0095235F"/>
    <w:rsid w:val="00952595"/>
    <w:rsid w:val="00957139"/>
    <w:rsid w:val="00957C40"/>
    <w:rsid w:val="00957C80"/>
    <w:rsid w:val="00957FE3"/>
    <w:rsid w:val="009613D8"/>
    <w:rsid w:val="009717AC"/>
    <w:rsid w:val="00972650"/>
    <w:rsid w:val="00974275"/>
    <w:rsid w:val="009804FC"/>
    <w:rsid w:val="00984884"/>
    <w:rsid w:val="00987C16"/>
    <w:rsid w:val="0099459F"/>
    <w:rsid w:val="00995CBA"/>
    <w:rsid w:val="0099678C"/>
    <w:rsid w:val="009A4DCE"/>
    <w:rsid w:val="009B0C96"/>
    <w:rsid w:val="009C222B"/>
    <w:rsid w:val="009C67A8"/>
    <w:rsid w:val="009D201B"/>
    <w:rsid w:val="009D5D9C"/>
    <w:rsid w:val="009D71FD"/>
    <w:rsid w:val="009E2171"/>
    <w:rsid w:val="009F6DDC"/>
    <w:rsid w:val="00A021D7"/>
    <w:rsid w:val="00A06F53"/>
    <w:rsid w:val="00A169CF"/>
    <w:rsid w:val="00A258FC"/>
    <w:rsid w:val="00A26A4C"/>
    <w:rsid w:val="00A531F7"/>
    <w:rsid w:val="00A537E0"/>
    <w:rsid w:val="00A55802"/>
    <w:rsid w:val="00A56972"/>
    <w:rsid w:val="00A57815"/>
    <w:rsid w:val="00A60774"/>
    <w:rsid w:val="00A62F82"/>
    <w:rsid w:val="00A70CDC"/>
    <w:rsid w:val="00A7133D"/>
    <w:rsid w:val="00A850C5"/>
    <w:rsid w:val="00A91D61"/>
    <w:rsid w:val="00A9587F"/>
    <w:rsid w:val="00AA6128"/>
    <w:rsid w:val="00AA6EB4"/>
    <w:rsid w:val="00AA7CCD"/>
    <w:rsid w:val="00AB592B"/>
    <w:rsid w:val="00AC2D5B"/>
    <w:rsid w:val="00AC3CD8"/>
    <w:rsid w:val="00AC7AF3"/>
    <w:rsid w:val="00AD2B38"/>
    <w:rsid w:val="00AD36B2"/>
    <w:rsid w:val="00AD7D8E"/>
    <w:rsid w:val="00AF47AE"/>
    <w:rsid w:val="00AF54AA"/>
    <w:rsid w:val="00AF7CA8"/>
    <w:rsid w:val="00B05964"/>
    <w:rsid w:val="00B11A9B"/>
    <w:rsid w:val="00B11E71"/>
    <w:rsid w:val="00B17446"/>
    <w:rsid w:val="00B20E2D"/>
    <w:rsid w:val="00B32ABB"/>
    <w:rsid w:val="00B41D92"/>
    <w:rsid w:val="00B41FD3"/>
    <w:rsid w:val="00B426D3"/>
    <w:rsid w:val="00B431DE"/>
    <w:rsid w:val="00B53902"/>
    <w:rsid w:val="00B611C3"/>
    <w:rsid w:val="00B6545D"/>
    <w:rsid w:val="00B7029F"/>
    <w:rsid w:val="00B70D03"/>
    <w:rsid w:val="00B72F7A"/>
    <w:rsid w:val="00B76691"/>
    <w:rsid w:val="00B803E7"/>
    <w:rsid w:val="00B82E14"/>
    <w:rsid w:val="00B8523A"/>
    <w:rsid w:val="00B92D09"/>
    <w:rsid w:val="00BA4DDE"/>
    <w:rsid w:val="00BB1393"/>
    <w:rsid w:val="00BB479F"/>
    <w:rsid w:val="00BC0D70"/>
    <w:rsid w:val="00BC396F"/>
    <w:rsid w:val="00BC655F"/>
    <w:rsid w:val="00BD2216"/>
    <w:rsid w:val="00BD49A9"/>
    <w:rsid w:val="00BE1E62"/>
    <w:rsid w:val="00BE3E34"/>
    <w:rsid w:val="00BE646B"/>
    <w:rsid w:val="00BF11AD"/>
    <w:rsid w:val="00BF6C5B"/>
    <w:rsid w:val="00BF7052"/>
    <w:rsid w:val="00C028BE"/>
    <w:rsid w:val="00C05BFD"/>
    <w:rsid w:val="00C05FAB"/>
    <w:rsid w:val="00C246FA"/>
    <w:rsid w:val="00C320F9"/>
    <w:rsid w:val="00C4294E"/>
    <w:rsid w:val="00C46156"/>
    <w:rsid w:val="00C474AD"/>
    <w:rsid w:val="00C505FD"/>
    <w:rsid w:val="00C51D2F"/>
    <w:rsid w:val="00C54DA5"/>
    <w:rsid w:val="00C57408"/>
    <w:rsid w:val="00C658AB"/>
    <w:rsid w:val="00C678EB"/>
    <w:rsid w:val="00C76817"/>
    <w:rsid w:val="00C91307"/>
    <w:rsid w:val="00C927A4"/>
    <w:rsid w:val="00C96957"/>
    <w:rsid w:val="00C970AE"/>
    <w:rsid w:val="00CA1879"/>
    <w:rsid w:val="00CA348A"/>
    <w:rsid w:val="00CB2CC4"/>
    <w:rsid w:val="00CB2CE6"/>
    <w:rsid w:val="00CC2B71"/>
    <w:rsid w:val="00CC456A"/>
    <w:rsid w:val="00CC7A2B"/>
    <w:rsid w:val="00CD3351"/>
    <w:rsid w:val="00CF08BB"/>
    <w:rsid w:val="00CF270A"/>
    <w:rsid w:val="00CF3A2D"/>
    <w:rsid w:val="00D1009A"/>
    <w:rsid w:val="00D1233E"/>
    <w:rsid w:val="00D30E68"/>
    <w:rsid w:val="00D44393"/>
    <w:rsid w:val="00D475F6"/>
    <w:rsid w:val="00D55FAA"/>
    <w:rsid w:val="00D566AD"/>
    <w:rsid w:val="00D60C89"/>
    <w:rsid w:val="00D61996"/>
    <w:rsid w:val="00D651F4"/>
    <w:rsid w:val="00D80EC4"/>
    <w:rsid w:val="00D9415C"/>
    <w:rsid w:val="00D95279"/>
    <w:rsid w:val="00D965D9"/>
    <w:rsid w:val="00D974FB"/>
    <w:rsid w:val="00DA469E"/>
    <w:rsid w:val="00DB16ED"/>
    <w:rsid w:val="00DB5486"/>
    <w:rsid w:val="00DB7675"/>
    <w:rsid w:val="00DC7959"/>
    <w:rsid w:val="00DD61FC"/>
    <w:rsid w:val="00DE39A8"/>
    <w:rsid w:val="00DF0B9D"/>
    <w:rsid w:val="00DF7929"/>
    <w:rsid w:val="00E12C1D"/>
    <w:rsid w:val="00E135E6"/>
    <w:rsid w:val="00E13D77"/>
    <w:rsid w:val="00E22035"/>
    <w:rsid w:val="00E23BB7"/>
    <w:rsid w:val="00E25DCD"/>
    <w:rsid w:val="00E269E1"/>
    <w:rsid w:val="00E446EF"/>
    <w:rsid w:val="00E45F13"/>
    <w:rsid w:val="00E472FB"/>
    <w:rsid w:val="00E510BC"/>
    <w:rsid w:val="00E52BA4"/>
    <w:rsid w:val="00E61256"/>
    <w:rsid w:val="00E6794F"/>
    <w:rsid w:val="00E73CB2"/>
    <w:rsid w:val="00E755A0"/>
    <w:rsid w:val="00E839BA"/>
    <w:rsid w:val="00E8428A"/>
    <w:rsid w:val="00E90D84"/>
    <w:rsid w:val="00EA1D3F"/>
    <w:rsid w:val="00EA59B8"/>
    <w:rsid w:val="00EB5680"/>
    <w:rsid w:val="00EB72A9"/>
    <w:rsid w:val="00EC18F7"/>
    <w:rsid w:val="00EC2DF9"/>
    <w:rsid w:val="00EE6E36"/>
    <w:rsid w:val="00EF178E"/>
    <w:rsid w:val="00EF1CC0"/>
    <w:rsid w:val="00EF523C"/>
    <w:rsid w:val="00EF7516"/>
    <w:rsid w:val="00F00C5F"/>
    <w:rsid w:val="00F016BC"/>
    <w:rsid w:val="00F035E8"/>
    <w:rsid w:val="00F0660B"/>
    <w:rsid w:val="00F07D5E"/>
    <w:rsid w:val="00F123AE"/>
    <w:rsid w:val="00F16C91"/>
    <w:rsid w:val="00F17362"/>
    <w:rsid w:val="00F241C3"/>
    <w:rsid w:val="00F24896"/>
    <w:rsid w:val="00F32B93"/>
    <w:rsid w:val="00F35E08"/>
    <w:rsid w:val="00F35FC4"/>
    <w:rsid w:val="00F40BE9"/>
    <w:rsid w:val="00F54FE6"/>
    <w:rsid w:val="00F5551A"/>
    <w:rsid w:val="00F639E2"/>
    <w:rsid w:val="00F66ED9"/>
    <w:rsid w:val="00F73331"/>
    <w:rsid w:val="00F7656E"/>
    <w:rsid w:val="00F77685"/>
    <w:rsid w:val="00F87174"/>
    <w:rsid w:val="00F91D37"/>
    <w:rsid w:val="00F951D1"/>
    <w:rsid w:val="00F9610D"/>
    <w:rsid w:val="00FA57EC"/>
    <w:rsid w:val="00FA5B20"/>
    <w:rsid w:val="00FB657F"/>
    <w:rsid w:val="00FD37B0"/>
    <w:rsid w:val="00FE70F3"/>
    <w:rsid w:val="00FE7D09"/>
    <w:rsid w:val="00FF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79A9D1A"/>
  <w15:docId w15:val="{83179BF7-BAB9-4757-A1B8-D534CF45D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iPriority="80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05931"/>
    <w:pPr>
      <w:spacing w:after="0" w:line="240" w:lineRule="auto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C396F"/>
    <w:pPr>
      <w:keepNext/>
      <w:keepLines/>
      <w:spacing w:before="480" w:after="120"/>
      <w:outlineLvl w:val="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C396F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/>
      <w:bCs/>
      <w:szCs w:val="21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C396F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rsid w:val="002E4D6E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iCs/>
      <w:color w:val="000000" w:themeColor="text1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B426D3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rsid w:val="00232B0D"/>
    <w:rPr>
      <w:color w:val="4FA645" w:themeColor="accent1"/>
      <w:u w:val="none"/>
    </w:rPr>
  </w:style>
  <w:style w:type="paragraph" w:styleId="Kopfzeile">
    <w:name w:val="header"/>
    <w:basedOn w:val="Standard"/>
    <w:link w:val="KopfzeileZchn"/>
    <w:uiPriority w:val="79"/>
    <w:semiHidden/>
    <w:rsid w:val="00854ABF"/>
    <w:pPr>
      <w:tabs>
        <w:tab w:val="left" w:pos="1985"/>
        <w:tab w:val="left" w:pos="3828"/>
        <w:tab w:val="center" w:pos="4536"/>
      </w:tabs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79"/>
    <w:semiHidden/>
    <w:rsid w:val="00D651F4"/>
    <w:rPr>
      <w:sz w:val="15"/>
    </w:rPr>
  </w:style>
  <w:style w:type="paragraph" w:styleId="Fuzeile">
    <w:name w:val="footer"/>
    <w:basedOn w:val="Kopfzeile"/>
    <w:link w:val="FuzeileZchn"/>
    <w:uiPriority w:val="80"/>
    <w:semiHidden/>
    <w:rsid w:val="00E13D77"/>
    <w:pPr>
      <w:tabs>
        <w:tab w:val="clear" w:pos="4536"/>
      </w:tabs>
    </w:pPr>
  </w:style>
  <w:style w:type="character" w:customStyle="1" w:styleId="FuzeileZchn">
    <w:name w:val="Fußzeile Zchn"/>
    <w:basedOn w:val="Absatz-Standardschriftart"/>
    <w:link w:val="Fuzeile"/>
    <w:uiPriority w:val="80"/>
    <w:semiHidden/>
    <w:rsid w:val="00D651F4"/>
    <w:rPr>
      <w:sz w:val="15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semiHidden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semiHidden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semiHidden/>
    <w:rsid w:val="009C67A8"/>
    <w:pPr>
      <w:numPr>
        <w:ilvl w:val="1"/>
        <w:numId w:val="12"/>
      </w:numPr>
      <w:tabs>
        <w:tab w:val="num" w:pos="360"/>
      </w:tabs>
      <w:ind w:left="720" w:firstLine="0"/>
    </w:pPr>
  </w:style>
  <w:style w:type="paragraph" w:styleId="Aufzhlungszeichen3">
    <w:name w:val="List Bullet 3"/>
    <w:basedOn w:val="Listenabsatz"/>
    <w:uiPriority w:val="99"/>
    <w:semiHidden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uiPriority w:val="39"/>
    <w:rsid w:val="00160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BC396F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C396F"/>
    <w:rPr>
      <w:rFonts w:asciiTheme="majorHAnsi" w:eastAsiaTheme="majorEastAsia" w:hAnsiTheme="majorHAnsi" w:cstheme="majorBidi"/>
      <w:b/>
      <w:b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1"/>
    <w:qFormat/>
    <w:rsid w:val="009A4DCE"/>
    <w:pPr>
      <w:spacing w:after="300"/>
      <w:contextualSpacing/>
    </w:pPr>
    <w:rPr>
      <w:rFonts w:asciiTheme="majorHAnsi" w:eastAsiaTheme="majorEastAsia" w:hAnsiTheme="majorHAnsi" w:cstheme="majorBidi"/>
      <w:b/>
      <w:kern w:val="28"/>
      <w:sz w:val="32"/>
      <w:szCs w:val="52"/>
    </w:rPr>
  </w:style>
  <w:style w:type="character" w:customStyle="1" w:styleId="TitelZchn">
    <w:name w:val="Titel Zchn"/>
    <w:basedOn w:val="Absatz-Standardschriftart"/>
    <w:link w:val="Titel"/>
    <w:uiPriority w:val="11"/>
    <w:rsid w:val="009A4DCE"/>
    <w:rPr>
      <w:rFonts w:asciiTheme="majorHAnsi" w:eastAsiaTheme="majorEastAsia" w:hAnsiTheme="majorHAnsi" w:cstheme="majorBidi"/>
      <w:b/>
      <w:kern w:val="28"/>
      <w:sz w:val="32"/>
      <w:szCs w:val="52"/>
    </w:rPr>
  </w:style>
  <w:style w:type="paragraph" w:customStyle="1" w:styleId="Brieftitel">
    <w:name w:val="Brieftitel"/>
    <w:basedOn w:val="Standard"/>
    <w:link w:val="BrieftitelZchn"/>
    <w:uiPriority w:val="14"/>
    <w:rsid w:val="00B611C3"/>
    <w:pPr>
      <w:spacing w:after="480"/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rsid w:val="00905931"/>
    <w:rPr>
      <w:rFonts w:asciiTheme="majorHAnsi" w:hAnsiTheme="majorHAnsi"/>
      <w:b/>
      <w:sz w:val="20"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BC396F"/>
    <w:rPr>
      <w:rFonts w:asciiTheme="majorHAnsi" w:eastAsiaTheme="majorEastAsia" w:hAnsiTheme="majorHAnsi" w:cstheme="majorBidi"/>
      <w:b/>
      <w:sz w:val="21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E4D6E"/>
    <w:rPr>
      <w:rFonts w:asciiTheme="majorHAnsi" w:eastAsiaTheme="majorEastAsia" w:hAnsiTheme="majorHAnsi" w:cstheme="majorBidi"/>
      <w:b/>
      <w:iCs/>
      <w:color w:val="000000" w:themeColor="text1"/>
      <w:sz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651F4"/>
    <w:rPr>
      <w:rFonts w:asciiTheme="majorHAnsi" w:eastAsiaTheme="majorEastAsia" w:hAnsiTheme="majorHAnsi" w:cstheme="majorBidi"/>
      <w:sz w:val="2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Listenabsatz"/>
    <w:uiPriority w:val="2"/>
    <w:qFormat/>
    <w:rsid w:val="00054732"/>
    <w:pPr>
      <w:numPr>
        <w:numId w:val="19"/>
      </w:numPr>
      <w:spacing w:after="120"/>
      <w:ind w:hanging="142"/>
      <w:contextualSpacing w:val="0"/>
    </w:pPr>
  </w:style>
  <w:style w:type="paragraph" w:customStyle="1" w:styleId="Traktandum-Titel2">
    <w:name w:val="Traktandum-Titel 2"/>
    <w:basedOn w:val="Aufzhlung1"/>
    <w:next w:val="Texteingezogen"/>
    <w:uiPriority w:val="18"/>
    <w:unhideWhenUsed/>
    <w:rsid w:val="00D1009A"/>
    <w:pPr>
      <w:numPr>
        <w:ilvl w:val="1"/>
        <w:numId w:val="26"/>
      </w:numPr>
      <w:tabs>
        <w:tab w:val="left" w:pos="7938"/>
      </w:tabs>
      <w:ind w:left="850" w:right="851" w:hanging="425"/>
    </w:pPr>
    <w:rPr>
      <w:b/>
    </w:rPr>
  </w:style>
  <w:style w:type="paragraph" w:customStyle="1" w:styleId="Traktandum-Titel1">
    <w:name w:val="Traktandum-Titel 1"/>
    <w:basedOn w:val="Aufzhlung1"/>
    <w:next w:val="Texteingezogen"/>
    <w:uiPriority w:val="18"/>
    <w:unhideWhenUsed/>
    <w:rsid w:val="00D1009A"/>
    <w:pPr>
      <w:numPr>
        <w:numId w:val="26"/>
      </w:numPr>
      <w:tabs>
        <w:tab w:val="left" w:pos="7938"/>
      </w:tabs>
    </w:pPr>
    <w:rPr>
      <w:rFonts w:asciiTheme="majorHAnsi" w:hAnsiTheme="majorHAnsi"/>
      <w:b/>
    </w:rPr>
  </w:style>
  <w:style w:type="paragraph" w:customStyle="1" w:styleId="Anleitung">
    <w:name w:val="Anleitung"/>
    <w:basedOn w:val="Standard"/>
    <w:uiPriority w:val="98"/>
    <w:semiHidden/>
    <w:rsid w:val="00625020"/>
    <w:rPr>
      <w:vanish/>
      <w:color w:val="A6A6A6" w:themeColor="background1" w:themeShade="A6"/>
      <w:sz w:val="14"/>
      <w:szCs w:val="18"/>
    </w:rPr>
  </w:style>
  <w:style w:type="character" w:styleId="BesuchterLink">
    <w:name w:val="FollowedHyperlink"/>
    <w:basedOn w:val="Hyperlink"/>
    <w:uiPriority w:val="75"/>
    <w:semiHidden/>
    <w:rsid w:val="00232B0D"/>
    <w:rPr>
      <w:color w:val="4FA645" w:themeColor="accent1"/>
      <w:u w:val="none"/>
    </w:rPr>
  </w:style>
  <w:style w:type="paragraph" w:styleId="Untertitel">
    <w:name w:val="Subtitle"/>
    <w:basedOn w:val="Standard"/>
    <w:next w:val="Standard"/>
    <w:link w:val="UntertitelZchn"/>
    <w:uiPriority w:val="12"/>
    <w:rsid w:val="009A4DCE"/>
    <w:pPr>
      <w:numPr>
        <w:ilvl w:val="1"/>
      </w:numPr>
    </w:pPr>
    <w:rPr>
      <w:rFonts w:eastAsiaTheme="minorEastAsia"/>
      <w:color w:val="000000" w:themeColor="text1"/>
      <w:sz w:val="52"/>
      <w:szCs w:val="52"/>
    </w:rPr>
  </w:style>
  <w:style w:type="character" w:customStyle="1" w:styleId="UntertitelZchn">
    <w:name w:val="Untertitel Zchn"/>
    <w:basedOn w:val="Absatz-Standardschriftart"/>
    <w:link w:val="Untertitel"/>
    <w:uiPriority w:val="12"/>
    <w:rsid w:val="009A4DCE"/>
    <w:rPr>
      <w:rFonts w:eastAsiaTheme="minorEastAsia"/>
      <w:color w:val="000000" w:themeColor="text1"/>
      <w:sz w:val="52"/>
      <w:szCs w:val="52"/>
    </w:rPr>
  </w:style>
  <w:style w:type="paragraph" w:styleId="Datum">
    <w:name w:val="Date"/>
    <w:basedOn w:val="Standard"/>
    <w:next w:val="Standard"/>
    <w:link w:val="DatumZchn"/>
    <w:uiPriority w:val="15"/>
    <w:semiHidden/>
    <w:rsid w:val="0027100A"/>
    <w:pPr>
      <w:spacing w:before="480" w:after="720"/>
    </w:pPr>
  </w:style>
  <w:style w:type="character" w:customStyle="1" w:styleId="DatumZchn">
    <w:name w:val="Datum Zchn"/>
    <w:basedOn w:val="Absatz-Standardschriftart"/>
    <w:link w:val="Datum"/>
    <w:uiPriority w:val="15"/>
    <w:semiHidden/>
    <w:rsid w:val="0027100A"/>
    <w:rPr>
      <w:sz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94FD7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94FD7"/>
    <w:rPr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9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2151C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054732"/>
    <w:pPr>
      <w:numPr>
        <w:ilvl w:val="1"/>
      </w:numPr>
      <w:ind w:left="709" w:hanging="142"/>
    </w:pPr>
  </w:style>
  <w:style w:type="paragraph" w:customStyle="1" w:styleId="Aufzhlung3">
    <w:name w:val="Aufzählung 3"/>
    <w:basedOn w:val="Aufzhlung1"/>
    <w:uiPriority w:val="2"/>
    <w:rsid w:val="00054732"/>
    <w:pPr>
      <w:numPr>
        <w:ilvl w:val="2"/>
      </w:numPr>
      <w:ind w:left="851" w:hanging="142"/>
    </w:pPr>
  </w:style>
  <w:style w:type="paragraph" w:styleId="Beschriftung">
    <w:name w:val="caption"/>
    <w:basedOn w:val="Standard"/>
    <w:next w:val="Standard"/>
    <w:uiPriority w:val="35"/>
    <w:semiHidden/>
    <w:rsid w:val="002F68A2"/>
    <w:pPr>
      <w:spacing w:before="120" w:after="240"/>
    </w:pPr>
    <w:rPr>
      <w:b/>
      <w:iCs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semiHidden/>
    <w:qFormat/>
    <w:rsid w:val="00DB7675"/>
    <w:pPr>
      <w:spacing w:before="240"/>
      <w:outlineLvl w:val="9"/>
    </w:pPr>
    <w:rPr>
      <w:bCs w:val="0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01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017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Fuzeile"/>
    <w:uiPriority w:val="85"/>
    <w:semiHidden/>
    <w:qFormat/>
    <w:rsid w:val="00E8428A"/>
    <w:pPr>
      <w:jc w:val="right"/>
    </w:pPr>
  </w:style>
  <w:style w:type="paragraph" w:customStyle="1" w:styleId="berschrift1nummeriert">
    <w:name w:val="Überschrift 1 nummeriert"/>
    <w:basedOn w:val="berschrift1"/>
    <w:next w:val="Standard"/>
    <w:uiPriority w:val="10"/>
    <w:qFormat/>
    <w:rsid w:val="00F32B93"/>
    <w:pPr>
      <w:numPr>
        <w:numId w:val="24"/>
      </w:numPr>
      <w:ind w:left="567" w:hanging="567"/>
    </w:p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F32B93"/>
    <w:pPr>
      <w:numPr>
        <w:ilvl w:val="1"/>
        <w:numId w:val="24"/>
      </w:numPr>
      <w:ind w:left="567" w:hanging="567"/>
    </w:p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berschrift4"/>
    <w:next w:val="Standard"/>
    <w:uiPriority w:val="10"/>
    <w:semiHidden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Verzeichnis1">
    <w:name w:val="toc 1"/>
    <w:basedOn w:val="Standard"/>
    <w:next w:val="Standard"/>
    <w:autoRedefine/>
    <w:uiPriority w:val="39"/>
    <w:semiHidden/>
    <w:rsid w:val="00B41D92"/>
    <w:pPr>
      <w:tabs>
        <w:tab w:val="right" w:leader="dot" w:pos="9637"/>
      </w:tabs>
      <w:spacing w:before="120"/>
      <w:ind w:left="567" w:hanging="567"/>
    </w:pPr>
    <w:rPr>
      <w:b/>
      <w:noProof/>
    </w:rPr>
  </w:style>
  <w:style w:type="paragraph" w:styleId="Verzeichnis2">
    <w:name w:val="toc 2"/>
    <w:basedOn w:val="Standard"/>
    <w:next w:val="Standard"/>
    <w:autoRedefine/>
    <w:uiPriority w:val="39"/>
    <w:semiHidden/>
    <w:rsid w:val="002949B4"/>
    <w:pPr>
      <w:tabs>
        <w:tab w:val="right" w:leader="dot" w:pos="9637"/>
      </w:tabs>
      <w:ind w:left="1134" w:hanging="567"/>
    </w:pPr>
  </w:style>
  <w:style w:type="paragraph" w:styleId="Verzeichnis3">
    <w:name w:val="toc 3"/>
    <w:basedOn w:val="Standard"/>
    <w:next w:val="Standard"/>
    <w:autoRedefine/>
    <w:uiPriority w:val="39"/>
    <w:semiHidden/>
    <w:rsid w:val="002949B4"/>
    <w:pPr>
      <w:tabs>
        <w:tab w:val="right" w:leader="dot" w:pos="9637"/>
      </w:tabs>
      <w:ind w:left="1701" w:hanging="567"/>
    </w:pPr>
  </w:style>
  <w:style w:type="paragraph" w:styleId="StandardWeb">
    <w:name w:val="Normal (Web)"/>
    <w:basedOn w:val="Standard"/>
    <w:uiPriority w:val="99"/>
    <w:semiHidden/>
    <w:unhideWhenUsed/>
    <w:rsid w:val="00BE1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Abbildungsverzeichnis">
    <w:name w:val="table of figures"/>
    <w:basedOn w:val="Standard"/>
    <w:next w:val="Standard"/>
    <w:uiPriority w:val="40"/>
    <w:semiHidden/>
    <w:rsid w:val="00857D8A"/>
  </w:style>
  <w:style w:type="paragraph" w:customStyle="1" w:styleId="Absenderzeile">
    <w:name w:val="Absenderzeile"/>
    <w:basedOn w:val="Standard"/>
    <w:uiPriority w:val="84"/>
    <w:semiHidden/>
    <w:qFormat/>
    <w:rsid w:val="006F2A78"/>
    <w:pPr>
      <w:pBdr>
        <w:bottom w:val="single" w:sz="2" w:space="0" w:color="auto"/>
      </w:pBdr>
      <w:tabs>
        <w:tab w:val="left" w:pos="1152"/>
        <w:tab w:val="right" w:pos="4019"/>
      </w:tabs>
    </w:pPr>
    <w:rPr>
      <w:sz w:val="12"/>
    </w:rPr>
  </w:style>
  <w:style w:type="paragraph" w:customStyle="1" w:styleId="Nummerierung1">
    <w:name w:val="Nummerierung 1"/>
    <w:basedOn w:val="Standard"/>
    <w:uiPriority w:val="3"/>
    <w:qFormat/>
    <w:rsid w:val="0027100A"/>
    <w:pPr>
      <w:numPr>
        <w:ilvl w:val="7"/>
        <w:numId w:val="24"/>
      </w:numPr>
      <w:ind w:left="567"/>
      <w:contextualSpacing/>
    </w:pPr>
  </w:style>
  <w:style w:type="paragraph" w:customStyle="1" w:styleId="Nummerierung2">
    <w:name w:val="Nummerierung 2"/>
    <w:basedOn w:val="Nummerierung1"/>
    <w:uiPriority w:val="3"/>
    <w:qFormat/>
    <w:rsid w:val="00B72F7A"/>
    <w:pPr>
      <w:numPr>
        <w:ilvl w:val="8"/>
      </w:numPr>
      <w:ind w:left="1134"/>
    </w:pPr>
  </w:style>
  <w:style w:type="character" w:styleId="Seitenzahl">
    <w:name w:val="page number"/>
    <w:basedOn w:val="Absatz-Standardschriftart"/>
    <w:uiPriority w:val="99"/>
    <w:semiHidden/>
    <w:rsid w:val="00E8428A"/>
  </w:style>
  <w:style w:type="paragraph" w:customStyle="1" w:styleId="Kostentrger">
    <w:name w:val="Kostenträger"/>
    <w:basedOn w:val="Standard"/>
    <w:next w:val="Standard"/>
    <w:uiPriority w:val="79"/>
    <w:semiHidden/>
    <w:rsid w:val="00B611C3"/>
    <w:pPr>
      <w:spacing w:after="720"/>
    </w:pPr>
    <w:rPr>
      <w:sz w:val="14"/>
      <w:szCs w:val="14"/>
    </w:rPr>
  </w:style>
  <w:style w:type="character" w:styleId="Platzhaltertext">
    <w:name w:val="Placeholder Text"/>
    <w:basedOn w:val="Absatz-Standardschriftart"/>
    <w:uiPriority w:val="99"/>
    <w:semiHidden/>
    <w:rsid w:val="006F2A78"/>
    <w:rPr>
      <w:color w:val="808080"/>
    </w:rPr>
  </w:style>
  <w:style w:type="paragraph" w:customStyle="1" w:styleId="PlatzhaltervorEmpfnger">
    <w:name w:val="Platzhalter vor Empfänger"/>
    <w:basedOn w:val="Standard"/>
    <w:next w:val="Standard"/>
    <w:uiPriority w:val="79"/>
    <w:semiHidden/>
    <w:qFormat/>
    <w:rsid w:val="00F54FE6"/>
    <w:pPr>
      <w:spacing w:after="680"/>
    </w:pPr>
    <w:rPr>
      <w:noProof/>
    </w:rPr>
  </w:style>
  <w:style w:type="paragraph" w:customStyle="1" w:styleId="Beschluss">
    <w:name w:val="Beschluss"/>
    <w:basedOn w:val="Standard"/>
    <w:next w:val="Texteingezogen"/>
    <w:uiPriority w:val="19"/>
    <w:qFormat/>
    <w:rsid w:val="00D651F4"/>
    <w:pPr>
      <w:ind w:left="426"/>
    </w:pPr>
    <w:rPr>
      <w:b/>
      <w:u w:val="single" w:color="4FA645" w:themeColor="accent1"/>
    </w:rPr>
  </w:style>
  <w:style w:type="paragraph" w:customStyle="1" w:styleId="Texteingezogen">
    <w:name w:val="Text eingezogen"/>
    <w:basedOn w:val="Standard"/>
    <w:qFormat/>
    <w:rsid w:val="00D1009A"/>
    <w:pPr>
      <w:ind w:left="425"/>
    </w:pPr>
  </w:style>
  <w:style w:type="table" w:customStyle="1" w:styleId="pharmaSuisse-Tabelle1">
    <w:name w:val="pharmaSuisse-Tabelle 1"/>
    <w:basedOn w:val="NormaleTabelle"/>
    <w:uiPriority w:val="99"/>
    <w:rsid w:val="00EA1D3F"/>
    <w:pPr>
      <w:spacing w:after="0" w:line="240" w:lineRule="auto"/>
    </w:pPr>
    <w:tblPr>
      <w:tblBorders>
        <w:insideH w:val="single" w:sz="4" w:space="0" w:color="4FA645" w:themeColor="accent1"/>
        <w:insideV w:val="single" w:sz="18" w:space="0" w:color="FFFFFF" w:themeColor="background1"/>
      </w:tblBorders>
      <w:tblCellMar>
        <w:top w:w="28" w:type="dxa"/>
        <w:left w:w="85" w:type="dxa"/>
        <w:right w:w="57" w:type="dxa"/>
      </w:tblCellMar>
    </w:tblPr>
    <w:tblStylePr w:type="fir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18" w:space="0" w:color="FFFFFF" w:themeColor="background1"/>
          <w:tl2br w:val="nil"/>
          <w:tr2bl w:val="nil"/>
        </w:tcBorders>
        <w:shd w:val="clear" w:color="auto" w:fill="4FA645" w:themeFill="accent1"/>
      </w:tcPr>
    </w:tblStyle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60BB3"/>
    <w:rPr>
      <w:color w:val="808080"/>
      <w:shd w:val="clear" w:color="auto" w:fill="E6E6E6"/>
    </w:rPr>
  </w:style>
  <w:style w:type="paragraph" w:customStyle="1" w:styleId="Titelseiten-Titel">
    <w:name w:val="Titelseiten-Titel"/>
    <w:basedOn w:val="Titel"/>
    <w:next w:val="Standard"/>
    <w:uiPriority w:val="11"/>
    <w:qFormat/>
    <w:rsid w:val="009A4DCE"/>
    <w:pPr>
      <w:spacing w:after="0"/>
    </w:pPr>
    <w:rPr>
      <w:color w:val="4FA645" w:themeColor="accent1"/>
      <w:sz w:val="72"/>
      <w:szCs w:val="72"/>
    </w:rPr>
  </w:style>
  <w:style w:type="table" w:customStyle="1" w:styleId="pharmaSuisse-Tabelle2">
    <w:name w:val="pharmaSuisse-Tabelle 2"/>
    <w:basedOn w:val="NormaleTabelle"/>
    <w:uiPriority w:val="99"/>
    <w:rsid w:val="00CF3A2D"/>
    <w:pPr>
      <w:spacing w:after="0" w:line="240" w:lineRule="auto"/>
    </w:pPr>
    <w:tblPr>
      <w:tblBorders>
        <w:insideH w:val="single" w:sz="4" w:space="0" w:color="91CE8A" w:themeColor="accent1" w:themeTint="99"/>
        <w:insideV w:val="single" w:sz="18" w:space="0" w:color="FFFFFF" w:themeColor="background1"/>
      </w:tblBorders>
      <w:tblCellMar>
        <w:top w:w="28" w:type="dxa"/>
        <w:left w:w="85" w:type="dxa"/>
        <w:right w:w="57" w:type="dxa"/>
      </w:tblCellMar>
    </w:tblPr>
    <w:tblStylePr w:type="firstRow">
      <w:rPr>
        <w:b/>
        <w:color w:val="000000" w:themeColor="text1"/>
      </w:rPr>
      <w:tblPr/>
      <w:tcPr>
        <w:shd w:val="clear" w:color="auto" w:fill="B5DEB1" w:themeFill="accent1" w:themeFillTint="66"/>
      </w:tcPr>
    </w:tblStylePr>
  </w:style>
  <w:style w:type="paragraph" w:styleId="Verzeichnis4">
    <w:name w:val="toc 4"/>
    <w:basedOn w:val="Standard"/>
    <w:next w:val="Standard"/>
    <w:autoRedefine/>
    <w:uiPriority w:val="39"/>
    <w:semiHidden/>
    <w:rsid w:val="00696E29"/>
    <w:pPr>
      <w:spacing w:after="100" w:line="259" w:lineRule="auto"/>
      <w:ind w:left="660"/>
    </w:pPr>
    <w:rPr>
      <w:rFonts w:eastAsiaTheme="minorEastAsia"/>
      <w:sz w:val="22"/>
      <w:lang w:eastAsia="de-CH"/>
    </w:rPr>
  </w:style>
  <w:style w:type="paragraph" w:styleId="Verzeichnis5">
    <w:name w:val="toc 5"/>
    <w:basedOn w:val="Standard"/>
    <w:next w:val="Standard"/>
    <w:autoRedefine/>
    <w:uiPriority w:val="39"/>
    <w:semiHidden/>
    <w:rsid w:val="00696E29"/>
    <w:pPr>
      <w:spacing w:after="100" w:line="259" w:lineRule="auto"/>
      <w:ind w:left="880"/>
    </w:pPr>
    <w:rPr>
      <w:rFonts w:eastAsiaTheme="minorEastAsia"/>
      <w:sz w:val="22"/>
      <w:lang w:eastAsia="de-CH"/>
    </w:rPr>
  </w:style>
  <w:style w:type="paragraph" w:styleId="Verzeichnis6">
    <w:name w:val="toc 6"/>
    <w:basedOn w:val="Standard"/>
    <w:next w:val="Standard"/>
    <w:autoRedefine/>
    <w:uiPriority w:val="39"/>
    <w:semiHidden/>
    <w:rsid w:val="00696E29"/>
    <w:pPr>
      <w:spacing w:after="100" w:line="259" w:lineRule="auto"/>
      <w:ind w:left="1100"/>
    </w:pPr>
    <w:rPr>
      <w:rFonts w:eastAsiaTheme="minorEastAsia"/>
      <w:sz w:val="22"/>
      <w:lang w:eastAsia="de-CH"/>
    </w:rPr>
  </w:style>
  <w:style w:type="paragraph" w:styleId="Verzeichnis7">
    <w:name w:val="toc 7"/>
    <w:basedOn w:val="Standard"/>
    <w:next w:val="Standard"/>
    <w:autoRedefine/>
    <w:uiPriority w:val="39"/>
    <w:semiHidden/>
    <w:rsid w:val="00696E29"/>
    <w:pPr>
      <w:spacing w:after="100" w:line="259" w:lineRule="auto"/>
      <w:ind w:left="1320"/>
    </w:pPr>
    <w:rPr>
      <w:rFonts w:eastAsiaTheme="minorEastAsia"/>
      <w:sz w:val="22"/>
      <w:lang w:eastAsia="de-CH"/>
    </w:rPr>
  </w:style>
  <w:style w:type="paragraph" w:styleId="Verzeichnis8">
    <w:name w:val="toc 8"/>
    <w:basedOn w:val="Standard"/>
    <w:next w:val="Standard"/>
    <w:autoRedefine/>
    <w:uiPriority w:val="39"/>
    <w:semiHidden/>
    <w:rsid w:val="00696E29"/>
    <w:pPr>
      <w:spacing w:after="100" w:line="259" w:lineRule="auto"/>
      <w:ind w:left="1540"/>
    </w:pPr>
    <w:rPr>
      <w:rFonts w:eastAsiaTheme="minorEastAsia"/>
      <w:sz w:val="22"/>
      <w:lang w:eastAsia="de-CH"/>
    </w:rPr>
  </w:style>
  <w:style w:type="paragraph" w:styleId="Verzeichnis9">
    <w:name w:val="toc 9"/>
    <w:basedOn w:val="Standard"/>
    <w:next w:val="Standard"/>
    <w:autoRedefine/>
    <w:uiPriority w:val="39"/>
    <w:semiHidden/>
    <w:rsid w:val="00696E29"/>
    <w:pPr>
      <w:spacing w:after="100" w:line="259" w:lineRule="auto"/>
      <w:ind w:left="1760"/>
    </w:pPr>
    <w:rPr>
      <w:rFonts w:eastAsiaTheme="minorEastAsia"/>
      <w:sz w:val="22"/>
      <w:lang w:eastAsia="de-CH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696E29"/>
    <w:rPr>
      <w:color w:val="605E5C"/>
      <w:shd w:val="clear" w:color="auto" w:fill="E1DFDD"/>
    </w:rPr>
  </w:style>
  <w:style w:type="paragraph" w:customStyle="1" w:styleId="PPB">
    <w:name w:val="P.P.  B"/>
    <w:uiPriority w:val="99"/>
    <w:semiHidden/>
    <w:rsid w:val="006C7E1B"/>
    <w:pPr>
      <w:pBdr>
        <w:bottom w:val="single" w:sz="2" w:space="0" w:color="auto"/>
      </w:pBdr>
      <w:tabs>
        <w:tab w:val="left" w:pos="1152"/>
        <w:tab w:val="right" w:pos="4019"/>
      </w:tabs>
      <w:spacing w:after="0" w:line="240" w:lineRule="auto"/>
    </w:pPr>
    <w:rPr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74322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3150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4290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5038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51022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253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7748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221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9659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6429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4388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3811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1066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42262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4505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12261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4166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5242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325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5879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7112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7327">
          <w:marLeft w:val="41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5343">
          <w:marLeft w:val="41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9364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2771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5486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iweb\pharmaSuisse%20Schweizerischer%20Apothekerverband\Gesch&#228;ftsstelle%20-%20Vorlagen\01_Korrespondenz\Dokument%20pharmaSuisse%20d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01DC52405A5469D982BCC0D5B8D9C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C88BC7-7F16-45F1-8CA1-39765A1BDB3F}"/>
      </w:docPartPr>
      <w:docPartBody>
        <w:p w:rsidR="006575A3" w:rsidRDefault="00281E23" w:rsidP="00281E23">
          <w:pPr>
            <w:pStyle w:val="F01DC52405A5469D982BCC0D5B8D9C5E"/>
          </w:pPr>
          <w:r w:rsidRPr="00906687">
            <w:rPr>
              <w:rStyle w:val="Platzhaltertext"/>
            </w:rPr>
            <w:t>Wählen Sie ein Element aus.</w:t>
          </w:r>
        </w:p>
      </w:docPartBody>
    </w:docPart>
    <w:docPart>
      <w:docPartPr>
        <w:name w:val="20C4738C974441948F883C5279D3F8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1E84F7-C9DD-4267-AAA7-1E39AECB0DD9}"/>
      </w:docPartPr>
      <w:docPartBody>
        <w:p w:rsidR="006575A3" w:rsidRDefault="00281E23" w:rsidP="00281E23">
          <w:pPr>
            <w:pStyle w:val="20C4738C974441948F883C5279D3F8DE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BA04DB1A6044E8BABB247E935C012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A5B905-2F2A-4F10-ADAA-3525BC51D0F7}"/>
      </w:docPartPr>
      <w:docPartBody>
        <w:p w:rsidR="006575A3" w:rsidRDefault="00281E23" w:rsidP="00281E23">
          <w:pPr>
            <w:pStyle w:val="DBA04DB1A6044E8BABB247E935C012B7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EF12AE44D664C05887F86789B471C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FB909E-4157-4818-B28B-EE4A91B7EA20}"/>
      </w:docPartPr>
      <w:docPartBody>
        <w:p w:rsidR="006575A3" w:rsidRDefault="00281E23" w:rsidP="00281E23">
          <w:pPr>
            <w:pStyle w:val="3EF12AE44D664C05887F86789B471C60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A1A55711F2C4B09BC495617F86E97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AF9616-8A37-4779-BDB7-DC29BC0C7BC6}"/>
      </w:docPartPr>
      <w:docPartBody>
        <w:p w:rsidR="006575A3" w:rsidRDefault="00281E23" w:rsidP="00281E23">
          <w:pPr>
            <w:pStyle w:val="5A1A55711F2C4B09BC495617F86E971C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5894E74FF8241B8835C05D292B185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9E9EC7-41A7-4742-9F7D-9ADB5C9F1D5E}"/>
      </w:docPartPr>
      <w:docPartBody>
        <w:p w:rsidR="006575A3" w:rsidRDefault="00281E23" w:rsidP="00281E23">
          <w:pPr>
            <w:pStyle w:val="85894E74FF8241B8835C05D292B185DF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7713BEF99B444F09249B1E2332B23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D40954-70C0-483F-9714-50B5F20CD72C}"/>
      </w:docPartPr>
      <w:docPartBody>
        <w:p w:rsidR="006575A3" w:rsidRDefault="00281E23" w:rsidP="00281E23">
          <w:pPr>
            <w:pStyle w:val="C7713BEF99B444F09249B1E2332B2358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797D7DF0A204417B051DB5AEF0C79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5B9A94-C628-4429-937A-1F705B494C2A}"/>
      </w:docPartPr>
      <w:docPartBody>
        <w:p w:rsidR="006575A3" w:rsidRDefault="00281E23" w:rsidP="00281E23">
          <w:pPr>
            <w:pStyle w:val="D797D7DF0A204417B051DB5AEF0C797D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132A48536FB4C08A78F6C043E4DF5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8599A6-128A-4F18-9F96-FE1573DE7F41}"/>
      </w:docPartPr>
      <w:docPartBody>
        <w:p w:rsidR="006575A3" w:rsidRDefault="00281E23" w:rsidP="00281E23">
          <w:pPr>
            <w:pStyle w:val="E132A48536FB4C08A78F6C043E4DF588"/>
          </w:pPr>
          <w:r w:rsidRPr="00906687">
            <w:rPr>
              <w:rStyle w:val="Platzhaltertext"/>
            </w:rPr>
            <w:t>Wählen Sie ein Element aus.</w:t>
          </w:r>
        </w:p>
      </w:docPartBody>
    </w:docPart>
    <w:docPart>
      <w:docPartPr>
        <w:name w:val="F7BE8DECAB44471D93565EB68EBF55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F98880-5FF0-4A77-A08B-205E22AF0016}"/>
      </w:docPartPr>
      <w:docPartBody>
        <w:p w:rsidR="006575A3" w:rsidRDefault="00281E23" w:rsidP="00281E23">
          <w:pPr>
            <w:pStyle w:val="F7BE8DECAB44471D93565EB68EBF55F4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35A8BCDB38645C1BF57EB05032CBB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CD9461-C1B5-4AB9-98CF-BCD1A67AC8D6}"/>
      </w:docPartPr>
      <w:docPartBody>
        <w:p w:rsidR="006575A3" w:rsidRDefault="00281E23" w:rsidP="00281E23">
          <w:pPr>
            <w:pStyle w:val="835A8BCDB38645C1BF57EB05032CBBB0"/>
          </w:pPr>
          <w:r w:rsidRPr="00906687">
            <w:rPr>
              <w:rStyle w:val="Platzhaltertext"/>
            </w:rPr>
            <w:t>Wählen Sie ein Element aus.</w:t>
          </w:r>
        </w:p>
      </w:docPartBody>
    </w:docPart>
    <w:docPart>
      <w:docPartPr>
        <w:name w:val="48AA85482F3A4D1D83BFD68F4A8976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74FC14-D441-4E98-A12E-E6DF971D9F7C}"/>
      </w:docPartPr>
      <w:docPartBody>
        <w:p w:rsidR="006575A3" w:rsidRDefault="00281E23" w:rsidP="00281E23">
          <w:pPr>
            <w:pStyle w:val="48AA85482F3A4D1D83BFD68F4A89763A"/>
          </w:pPr>
          <w:r w:rsidRPr="00906687">
            <w:rPr>
              <w:rStyle w:val="Platzhaltertext"/>
            </w:rPr>
            <w:t>Wählen Sie ein Element aus</w:t>
          </w:r>
          <w:r>
            <w:rPr>
              <w:rStyle w:val="Platzhaltertext"/>
            </w:rPr>
            <w:t xml:space="preserve"> oder geben Sie einen Wert ein</w:t>
          </w:r>
          <w:r w:rsidRPr="00906687">
            <w:rPr>
              <w:rStyle w:val="Platzhaltertext"/>
            </w:rPr>
            <w:t>.</w:t>
          </w:r>
        </w:p>
      </w:docPartBody>
    </w:docPart>
    <w:docPart>
      <w:docPartPr>
        <w:name w:val="EE17382EC3914F37AA6855C52EC598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10A801-1154-46BD-A170-FC536DE27793}"/>
      </w:docPartPr>
      <w:docPartBody>
        <w:p w:rsidR="006575A3" w:rsidRDefault="00281E23" w:rsidP="00281E23">
          <w:pPr>
            <w:pStyle w:val="EE17382EC3914F37AA6855C52EC598F6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4E58CAFD5FC4DC693B394FB22E5B9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E8B0C7-0A46-4924-9F6D-11107D840AD6}"/>
      </w:docPartPr>
      <w:docPartBody>
        <w:p w:rsidR="006575A3" w:rsidRDefault="00281E23" w:rsidP="00281E23">
          <w:pPr>
            <w:pStyle w:val="D4E58CAFD5FC4DC693B394FB22E5B92D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EE83B37293C441C9DEB441BEFA43E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8AD2ED-9E54-448A-8242-B7BA9DFF9018}"/>
      </w:docPartPr>
      <w:docPartBody>
        <w:p w:rsidR="006575A3" w:rsidRDefault="00281E23" w:rsidP="00281E23">
          <w:pPr>
            <w:pStyle w:val="CEE83B37293C441C9DEB441BEFA43E89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C76AB7568284020B63771A6BBC8CA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6CF7F6-922F-4870-BE61-0E993AAD0DBC}"/>
      </w:docPartPr>
      <w:docPartBody>
        <w:p w:rsidR="006575A3" w:rsidRDefault="00281E23" w:rsidP="00281E23">
          <w:pPr>
            <w:pStyle w:val="5C76AB7568284020B63771A6BBC8CA61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2BC9688497B4235843E5BA91722F8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124B70-3F00-4CA2-ADCD-4C2F7D18CA43}"/>
      </w:docPartPr>
      <w:docPartBody>
        <w:p w:rsidR="006575A3" w:rsidRDefault="00281E23" w:rsidP="00281E23">
          <w:pPr>
            <w:pStyle w:val="92BC9688497B4235843E5BA91722F82D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E53EA31F0B940DD9738311577B1AA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EF0CBE-7DEE-44FA-817C-956A17F9A1B0}"/>
      </w:docPartPr>
      <w:docPartBody>
        <w:p w:rsidR="006575A3" w:rsidRDefault="00281E23" w:rsidP="00281E23">
          <w:pPr>
            <w:pStyle w:val="AE53EA31F0B940DD9738311577B1AA68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FE49D27C4CB4C04A2FC12A35887F1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20823A-B831-41DE-ADD2-0F87ABDE399D}"/>
      </w:docPartPr>
      <w:docPartBody>
        <w:p w:rsidR="000520B7" w:rsidRDefault="00281E23" w:rsidP="00281E23">
          <w:pPr>
            <w:pStyle w:val="EFE49D27C4CB4C04A2FC12A35887F169"/>
          </w:pPr>
          <w:r w:rsidRPr="004D754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C8FC4E4A40401BA9D672831B2D19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CD5705-E28A-40B9-96C4-9B0D615C8582}"/>
      </w:docPartPr>
      <w:docPartBody>
        <w:p w:rsidR="000520B7" w:rsidRDefault="00281E23" w:rsidP="00281E23">
          <w:pPr>
            <w:pStyle w:val="08C8FC4E4A40401BA9D672831B2D19A0"/>
          </w:pPr>
          <w:r w:rsidRPr="004D754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9899FACC38847C88F275DA1876BAA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39ACE4-E1C6-4AC7-97BD-9997BF1F0B21}"/>
      </w:docPartPr>
      <w:docPartBody>
        <w:p w:rsidR="000520B7" w:rsidRDefault="00281E23" w:rsidP="00281E23">
          <w:pPr>
            <w:pStyle w:val="69899FACC38847C88F275DA1876BAAB9"/>
          </w:pPr>
          <w:r w:rsidRPr="004D754A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FFC"/>
    <w:rsid w:val="000520B7"/>
    <w:rsid w:val="00281E23"/>
    <w:rsid w:val="00284DA8"/>
    <w:rsid w:val="00385E5B"/>
    <w:rsid w:val="00476D6E"/>
    <w:rsid w:val="00555230"/>
    <w:rsid w:val="006575A3"/>
    <w:rsid w:val="006C4FFC"/>
    <w:rsid w:val="0074741A"/>
    <w:rsid w:val="00B35E0B"/>
    <w:rsid w:val="00CE0A69"/>
    <w:rsid w:val="00E30041"/>
    <w:rsid w:val="00E65526"/>
    <w:rsid w:val="00EC2AC5"/>
    <w:rsid w:val="00FC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81E23"/>
    <w:rPr>
      <w:color w:val="808080"/>
    </w:rPr>
  </w:style>
  <w:style w:type="paragraph" w:customStyle="1" w:styleId="5A1A55711F2C4B09BC495617F86E971C">
    <w:name w:val="5A1A55711F2C4B09BC495617F86E971C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85894E74FF8241B8835C05D292B185DF">
    <w:name w:val="85894E74FF8241B8835C05D292B185DF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C7713BEF99B444F09249B1E2332B2358">
    <w:name w:val="C7713BEF99B444F09249B1E2332B2358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D797D7DF0A204417B051DB5AEF0C797D">
    <w:name w:val="D797D7DF0A204417B051DB5AEF0C797D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F01DC52405A5469D982BCC0D5B8D9C5E">
    <w:name w:val="F01DC52405A5469D982BCC0D5B8D9C5E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20C4738C974441948F883C5279D3F8DE">
    <w:name w:val="20C4738C974441948F883C5279D3F8DE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EFE49D27C4CB4C04A2FC12A35887F169">
    <w:name w:val="EFE49D27C4CB4C04A2FC12A35887F169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DBA04DB1A6044E8BABB247E935C012B7">
    <w:name w:val="DBA04DB1A6044E8BABB247E935C012B7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3EF12AE44D664C05887F86789B471C60">
    <w:name w:val="3EF12AE44D664C05887F86789B471C60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E132A48536FB4C08A78F6C043E4DF588">
    <w:name w:val="E132A48536FB4C08A78F6C043E4DF588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F7BE8DECAB44471D93565EB68EBF55F4">
    <w:name w:val="F7BE8DECAB44471D93565EB68EBF55F4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835A8BCDB38645C1BF57EB05032CBBB0">
    <w:name w:val="835A8BCDB38645C1BF57EB05032CBBB0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48AA85482F3A4D1D83BFD68F4A89763A">
    <w:name w:val="48AA85482F3A4D1D83BFD68F4A89763A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EE17382EC3914F37AA6855C52EC598F6">
    <w:name w:val="EE17382EC3914F37AA6855C52EC598F6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D4E58CAFD5FC4DC693B394FB22E5B92D">
    <w:name w:val="D4E58CAFD5FC4DC693B394FB22E5B92D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CEE83B37293C441C9DEB441BEFA43E89">
    <w:name w:val="CEE83B37293C441C9DEB441BEFA43E89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5C76AB7568284020B63771A6BBC8CA61">
    <w:name w:val="5C76AB7568284020B63771A6BBC8CA6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92BC9688497B4235843E5BA91722F82D">
    <w:name w:val="92BC9688497B4235843E5BA91722F82D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AE53EA31F0B940DD9738311577B1AA68">
    <w:name w:val="AE53EA31F0B940DD9738311577B1AA68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08C8FC4E4A40401BA9D672831B2D19A0">
    <w:name w:val="08C8FC4E4A40401BA9D672831B2D19A0"/>
    <w:rsid w:val="00281E23"/>
    <w:pPr>
      <w:tabs>
        <w:tab w:val="left" w:pos="1985"/>
        <w:tab w:val="left" w:pos="3828"/>
      </w:tabs>
      <w:spacing w:after="0" w:line="240" w:lineRule="auto"/>
    </w:pPr>
    <w:rPr>
      <w:rFonts w:eastAsiaTheme="minorHAnsi"/>
      <w:sz w:val="15"/>
      <w:lang w:eastAsia="en-US"/>
    </w:rPr>
  </w:style>
  <w:style w:type="paragraph" w:customStyle="1" w:styleId="69899FACC38847C88F275DA1876BAAB9">
    <w:name w:val="69899FACC38847C88F275DA1876BAAB9"/>
    <w:rsid w:val="00281E23"/>
    <w:pPr>
      <w:tabs>
        <w:tab w:val="left" w:pos="1985"/>
        <w:tab w:val="left" w:pos="3828"/>
      </w:tabs>
      <w:spacing w:after="0" w:line="240" w:lineRule="auto"/>
    </w:pPr>
    <w:rPr>
      <w:rFonts w:eastAsiaTheme="minorHAnsi"/>
      <w:sz w:val="15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pharmaSuisse">
      <a:dk1>
        <a:sysClr val="windowText" lastClr="000000"/>
      </a:dk1>
      <a:lt1>
        <a:sysClr val="window" lastClr="FFFFFF"/>
      </a:lt1>
      <a:dk2>
        <a:srgbClr val="7F7F7F"/>
      </a:dk2>
      <a:lt2>
        <a:srgbClr val="D4D5D5"/>
      </a:lt2>
      <a:accent1>
        <a:srgbClr val="4FA645"/>
      </a:accent1>
      <a:accent2>
        <a:srgbClr val="224E8D"/>
      </a:accent2>
      <a:accent3>
        <a:srgbClr val="C9D9F1"/>
      </a:accent3>
      <a:accent4>
        <a:srgbClr val="C60086"/>
      </a:accent4>
      <a:accent5>
        <a:srgbClr val="D58925"/>
      </a:accent5>
      <a:accent6>
        <a:srgbClr val="EFD51F"/>
      </a:accent6>
      <a:hlink>
        <a:srgbClr val="0000FF"/>
      </a:hlink>
      <a:folHlink>
        <a:srgbClr val="800080"/>
      </a:folHlink>
    </a:clrScheme>
    <a:fontScheme name="PharmaSuiss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rbeitsraum Dokument Privat" ma:contentTypeID="0x010100C50F7FEA89ACDC43B19578C744B5880800074E60AB548D454A96AE27175CAB1B77" ma:contentTypeVersion="12" ma:contentTypeDescription="Ein neues Dokument erstellen." ma:contentTypeScope="" ma:versionID="2b00bd8f447c5c561a373557d93e3d06">
  <xsd:schema xmlns:xsd="http://www.w3.org/2001/XMLSchema" xmlns:xs="http://www.w3.org/2001/XMLSchema" xmlns:p="http://schemas.microsoft.com/office/2006/metadata/properties" xmlns:ns2="af9005ff-d277-40bb-b76a-bd171a6eb0dc" xmlns:ns3="605376cd-e09a-4724-9485-015d1d38b4a4" targetNamespace="http://schemas.microsoft.com/office/2006/metadata/properties" ma:root="true" ma:fieldsID="c8ecd8529ac48d2cd9847be0c83f7551" ns2:_="" ns3:_="">
    <xsd:import namespace="af9005ff-d277-40bb-b76a-bd171a6eb0dc"/>
    <xsd:import namespace="605376cd-e09a-4724-9485-015d1d38b4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005ff-d277-40bb-b76a-bd171a6eb0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7d1d8ca3-f00f-4e57-8603-24150861d6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376cd-e09a-4724-9485-015d1d38b4a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c607f9f-2b82-41e7-b466-80535c9bb02e}" ma:internalName="TaxCatchAll" ma:showField="CatchAllData" ma:web="605376cd-e09a-4724-9485-015d1d38b4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9005ff-d277-40bb-b76a-bd171a6eb0dc">
      <Terms xmlns="http://schemas.microsoft.com/office/infopath/2007/PartnerControls"/>
    </lcf76f155ced4ddcb4097134ff3c332f>
    <TaxCatchAll xmlns="605376cd-e09a-4724-9485-015d1d38b4a4" xsi:nil="true"/>
  </documentManagement>
</p:properties>
</file>

<file path=customXml/itemProps1.xml><?xml version="1.0" encoding="utf-8"?>
<ds:datastoreItem xmlns:ds="http://schemas.openxmlformats.org/officeDocument/2006/customXml" ds:itemID="{F2BEF357-6061-47CD-B624-84CBF59806B9}"/>
</file>

<file path=customXml/itemProps2.xml><?xml version="1.0" encoding="utf-8"?>
<ds:datastoreItem xmlns:ds="http://schemas.openxmlformats.org/officeDocument/2006/customXml" ds:itemID="{1FFD4B38-913B-46B8-9DE2-23E46CED17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2967147-ACDF-4BEC-BAA3-D192139512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3C9233-25F1-4A7B-998E-1223EEA5C74D}">
  <ds:schemaRefs>
    <ds:schemaRef ds:uri="http://schemas.microsoft.com/office/2006/metadata/properties"/>
    <ds:schemaRef ds:uri="http://schemas.microsoft.com/office/infopath/2007/PartnerControls"/>
    <ds:schemaRef ds:uri="175222cb-524a-4dee-9b0c-aab692e8d478"/>
    <ds:schemaRef ds:uri="c7f5ebd0-e1d2-429e-97de-5d5217f20de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pharmaSuisse de</Template>
  <TotalTime>0</TotalTime>
  <Pages>1</Pages>
  <Words>194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Teilnahmebestätigung und Kompetenznachweis für eine Weiterbildungsveranstaltung</vt:lpstr>
    </vt:vector>
  </TitlesOfParts>
  <Company>pharmaSuisse</Company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Teilnahmebestätigung</dc:title>
  <dc:creator>Thierry Weber</dc:creator>
  <cp:lastModifiedBy>Manuela Bösl</cp:lastModifiedBy>
  <cp:revision>26</cp:revision>
  <cp:lastPrinted>2019-01-17T09:41:00Z</cp:lastPrinted>
  <dcterms:created xsi:type="dcterms:W3CDTF">2023-05-11T06:51:00Z</dcterms:created>
  <dcterms:modified xsi:type="dcterms:W3CDTF">2023-05-17T14:53:00Z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0x010100C50F7FEA89ACDC43B19578C744B5880800074E60AB548D454A96AE27175CAB1B77</vt:lpwstr>
  </property>
  <property fmtid="{D5CDD505-2E9C-101B-9397-08002B2CF9AE}" pid="3" name="MediaServiceImageTags">
    <vt:lpwstr/>
  </property>
</Properties>
</file>